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C4DC0" w14:textId="77777777" w:rsidR="00B44EA2" w:rsidRPr="00543411" w:rsidRDefault="003504E2" w:rsidP="00B44EA2">
      <w:pPr>
        <w:rPr>
          <w:rFonts w:cs="Arial"/>
          <w:sz w:val="56"/>
        </w:rPr>
      </w:pPr>
      <w:bookmarkStart w:id="0" w:name="_top"/>
      <w:bookmarkEnd w:id="0"/>
      <w:r>
        <w:rPr>
          <w:rFonts w:cs="Arial"/>
          <w:sz w:val="56"/>
        </w:rPr>
        <w:t>Sustainable procurement tools</w:t>
      </w:r>
      <w:r w:rsidR="00827747">
        <w:rPr>
          <w:rFonts w:cs="Arial"/>
          <w:sz w:val="56"/>
        </w:rPr>
        <w:t>:</w:t>
      </w:r>
      <w:r>
        <w:rPr>
          <w:rFonts w:cs="Arial"/>
          <w:sz w:val="56"/>
        </w:rPr>
        <w:t xml:space="preserve"> </w:t>
      </w:r>
      <w:r w:rsidR="00827747">
        <w:rPr>
          <w:rFonts w:cs="Arial"/>
          <w:sz w:val="56"/>
        </w:rPr>
        <w:t>Register and login</w:t>
      </w:r>
    </w:p>
    <w:sdt>
      <w:sdtPr>
        <w:rPr>
          <w:rFonts w:ascii="Arial" w:eastAsia="Times New Roman" w:hAnsi="Arial" w:cs="Arial"/>
          <w:color w:val="auto"/>
          <w:sz w:val="24"/>
          <w:szCs w:val="20"/>
          <w:lang w:val="en-GB"/>
        </w:rPr>
        <w:id w:val="1164208039"/>
        <w:docPartObj>
          <w:docPartGallery w:val="Table of Contents"/>
          <w:docPartUnique/>
        </w:docPartObj>
      </w:sdtPr>
      <w:sdtEndPr>
        <w:rPr>
          <w:b/>
          <w:bCs/>
          <w:noProof/>
        </w:rPr>
      </w:sdtEndPr>
      <w:sdtContent>
        <w:bookmarkStart w:id="1" w:name="Contents" w:displacedByCustomXml="prev"/>
        <w:bookmarkEnd w:id="1" w:displacedByCustomXml="prev"/>
        <w:p w14:paraId="587F94B1" w14:textId="77777777" w:rsidR="00700E4C" w:rsidRPr="00D83A6D" w:rsidRDefault="00700E4C">
          <w:pPr>
            <w:pStyle w:val="TOCHeading"/>
            <w:rPr>
              <w:rFonts w:ascii="Arial" w:hAnsi="Arial" w:cs="Arial"/>
            </w:rPr>
          </w:pPr>
          <w:r w:rsidRPr="00D83A6D">
            <w:rPr>
              <w:rFonts w:ascii="Arial" w:hAnsi="Arial" w:cs="Arial"/>
            </w:rPr>
            <w:t>Contents</w:t>
          </w:r>
        </w:p>
        <w:p w14:paraId="551F93FE" w14:textId="199FEB42" w:rsidR="000A7190" w:rsidRPr="00D83A6D" w:rsidRDefault="00700E4C">
          <w:pPr>
            <w:pStyle w:val="TOC1"/>
            <w:tabs>
              <w:tab w:val="left" w:pos="440"/>
              <w:tab w:val="right" w:leader="dot" w:pos="9016"/>
            </w:tabs>
            <w:rPr>
              <w:rFonts w:cstheme="minorBidi"/>
              <w:noProof/>
              <w:kern w:val="2"/>
              <w:sz w:val="32"/>
              <w:szCs w:val="32"/>
              <w:lang w:val="en-GB" w:eastAsia="en-GB"/>
              <w14:ligatures w14:val="standardContextual"/>
            </w:rPr>
          </w:pPr>
          <w:r w:rsidRPr="00D83A6D">
            <w:rPr>
              <w:rFonts w:ascii="Arial" w:hAnsi="Arial" w:cs="Arial"/>
              <w:sz w:val="32"/>
              <w:szCs w:val="32"/>
            </w:rPr>
            <w:fldChar w:fldCharType="begin"/>
          </w:r>
          <w:r w:rsidRPr="00D83A6D">
            <w:rPr>
              <w:rFonts w:ascii="Arial" w:hAnsi="Arial" w:cs="Arial"/>
              <w:sz w:val="32"/>
              <w:szCs w:val="32"/>
            </w:rPr>
            <w:instrText xml:space="preserve"> TOC \o "1-3" \h \z \u </w:instrText>
          </w:r>
          <w:r w:rsidRPr="00D83A6D">
            <w:rPr>
              <w:rFonts w:ascii="Arial" w:hAnsi="Arial" w:cs="Arial"/>
              <w:sz w:val="32"/>
              <w:szCs w:val="32"/>
            </w:rPr>
            <w:fldChar w:fldCharType="separate"/>
          </w:r>
          <w:hyperlink w:anchor="_Toc191566663" w:history="1">
            <w:r w:rsidR="000A7190" w:rsidRPr="00D83A6D">
              <w:rPr>
                <w:rStyle w:val="Hyperlink"/>
                <w:b/>
                <w:noProof/>
                <w:sz w:val="32"/>
                <w:szCs w:val="32"/>
                <w:lang w:eastAsia="en-GB"/>
              </w:rPr>
              <w:t>1.</w:t>
            </w:r>
            <w:r w:rsidR="000A7190" w:rsidRPr="00D83A6D">
              <w:rPr>
                <w:rFonts w:cstheme="minorBidi"/>
                <w:noProof/>
                <w:kern w:val="2"/>
                <w:sz w:val="32"/>
                <w:szCs w:val="32"/>
                <w:lang w:val="en-GB" w:eastAsia="en-GB"/>
                <w14:ligatures w14:val="standardContextual"/>
              </w:rPr>
              <w:tab/>
            </w:r>
            <w:r w:rsidR="000A7190" w:rsidRPr="00D83A6D">
              <w:rPr>
                <w:rStyle w:val="Hyperlink"/>
                <w:b/>
                <w:noProof/>
                <w:sz w:val="32"/>
                <w:szCs w:val="32"/>
              </w:rPr>
              <w:t>To register</w:t>
            </w:r>
            <w:r w:rsidR="000A7190" w:rsidRPr="00D83A6D">
              <w:rPr>
                <w:noProof/>
                <w:webHidden/>
                <w:sz w:val="32"/>
                <w:szCs w:val="32"/>
              </w:rPr>
              <w:tab/>
            </w:r>
            <w:r w:rsidR="000A7190" w:rsidRPr="00D83A6D">
              <w:rPr>
                <w:noProof/>
                <w:webHidden/>
                <w:sz w:val="32"/>
                <w:szCs w:val="32"/>
              </w:rPr>
              <w:fldChar w:fldCharType="begin"/>
            </w:r>
            <w:r w:rsidR="000A7190" w:rsidRPr="00D83A6D">
              <w:rPr>
                <w:noProof/>
                <w:webHidden/>
                <w:sz w:val="32"/>
                <w:szCs w:val="32"/>
              </w:rPr>
              <w:instrText xml:space="preserve"> PAGEREF _Toc191566663 \h </w:instrText>
            </w:r>
            <w:r w:rsidR="000A7190" w:rsidRPr="00D83A6D">
              <w:rPr>
                <w:noProof/>
                <w:webHidden/>
                <w:sz w:val="32"/>
                <w:szCs w:val="32"/>
              </w:rPr>
            </w:r>
            <w:r w:rsidR="000A7190" w:rsidRPr="00D83A6D">
              <w:rPr>
                <w:noProof/>
                <w:webHidden/>
                <w:sz w:val="32"/>
                <w:szCs w:val="32"/>
              </w:rPr>
              <w:fldChar w:fldCharType="separate"/>
            </w:r>
            <w:r w:rsidR="000A7190" w:rsidRPr="00D83A6D">
              <w:rPr>
                <w:noProof/>
                <w:webHidden/>
                <w:sz w:val="32"/>
                <w:szCs w:val="32"/>
              </w:rPr>
              <w:t>2</w:t>
            </w:r>
            <w:r w:rsidR="000A7190" w:rsidRPr="00D83A6D">
              <w:rPr>
                <w:noProof/>
                <w:webHidden/>
                <w:sz w:val="32"/>
                <w:szCs w:val="32"/>
              </w:rPr>
              <w:fldChar w:fldCharType="end"/>
            </w:r>
          </w:hyperlink>
        </w:p>
        <w:p w14:paraId="377D5DC7" w14:textId="736CED48" w:rsidR="000A7190" w:rsidRPr="00D83A6D" w:rsidRDefault="000A7190">
          <w:pPr>
            <w:pStyle w:val="TOC1"/>
            <w:tabs>
              <w:tab w:val="left" w:pos="440"/>
              <w:tab w:val="right" w:leader="dot" w:pos="9016"/>
            </w:tabs>
            <w:rPr>
              <w:rFonts w:cstheme="minorBidi"/>
              <w:noProof/>
              <w:kern w:val="2"/>
              <w:sz w:val="32"/>
              <w:szCs w:val="32"/>
              <w:lang w:val="en-GB" w:eastAsia="en-GB"/>
              <w14:ligatures w14:val="standardContextual"/>
            </w:rPr>
          </w:pPr>
          <w:hyperlink w:anchor="_Toc191566664" w:history="1">
            <w:r w:rsidRPr="00D83A6D">
              <w:rPr>
                <w:rStyle w:val="Hyperlink"/>
                <w:b/>
                <w:noProof/>
                <w:sz w:val="32"/>
                <w:szCs w:val="32"/>
              </w:rPr>
              <w:t>2.</w:t>
            </w:r>
            <w:r w:rsidRPr="00D83A6D">
              <w:rPr>
                <w:rFonts w:cstheme="minorBidi"/>
                <w:noProof/>
                <w:kern w:val="2"/>
                <w:sz w:val="32"/>
                <w:szCs w:val="32"/>
                <w:lang w:val="en-GB" w:eastAsia="en-GB"/>
                <w14:ligatures w14:val="standardContextual"/>
              </w:rPr>
              <w:tab/>
            </w:r>
            <w:r w:rsidRPr="00D83A6D">
              <w:rPr>
                <w:rStyle w:val="Hyperlink"/>
                <w:b/>
                <w:noProof/>
                <w:sz w:val="32"/>
                <w:szCs w:val="32"/>
              </w:rPr>
              <w:t>To login</w:t>
            </w:r>
            <w:r w:rsidRPr="00D83A6D">
              <w:rPr>
                <w:noProof/>
                <w:webHidden/>
                <w:sz w:val="32"/>
                <w:szCs w:val="32"/>
              </w:rPr>
              <w:tab/>
            </w:r>
            <w:r w:rsidRPr="00D83A6D">
              <w:rPr>
                <w:noProof/>
                <w:webHidden/>
                <w:sz w:val="32"/>
                <w:szCs w:val="32"/>
              </w:rPr>
              <w:fldChar w:fldCharType="begin"/>
            </w:r>
            <w:r w:rsidRPr="00D83A6D">
              <w:rPr>
                <w:noProof/>
                <w:webHidden/>
                <w:sz w:val="32"/>
                <w:szCs w:val="32"/>
              </w:rPr>
              <w:instrText xml:space="preserve"> PAGEREF _Toc191566664 \h </w:instrText>
            </w:r>
            <w:r w:rsidRPr="00D83A6D">
              <w:rPr>
                <w:noProof/>
                <w:webHidden/>
                <w:sz w:val="32"/>
                <w:szCs w:val="32"/>
              </w:rPr>
            </w:r>
            <w:r w:rsidRPr="00D83A6D">
              <w:rPr>
                <w:noProof/>
                <w:webHidden/>
                <w:sz w:val="32"/>
                <w:szCs w:val="32"/>
              </w:rPr>
              <w:fldChar w:fldCharType="separate"/>
            </w:r>
            <w:r w:rsidRPr="00D83A6D">
              <w:rPr>
                <w:noProof/>
                <w:webHidden/>
                <w:sz w:val="32"/>
                <w:szCs w:val="32"/>
              </w:rPr>
              <w:t>3</w:t>
            </w:r>
            <w:r w:rsidRPr="00D83A6D">
              <w:rPr>
                <w:noProof/>
                <w:webHidden/>
                <w:sz w:val="32"/>
                <w:szCs w:val="32"/>
              </w:rPr>
              <w:fldChar w:fldCharType="end"/>
            </w:r>
          </w:hyperlink>
        </w:p>
        <w:p w14:paraId="5F836159" w14:textId="34461F8F" w:rsidR="000A7190" w:rsidRPr="00D83A6D" w:rsidRDefault="000A7190">
          <w:pPr>
            <w:pStyle w:val="TOC1"/>
            <w:tabs>
              <w:tab w:val="left" w:pos="440"/>
              <w:tab w:val="right" w:leader="dot" w:pos="9016"/>
            </w:tabs>
            <w:rPr>
              <w:rFonts w:cstheme="minorBidi"/>
              <w:noProof/>
              <w:kern w:val="2"/>
              <w:sz w:val="32"/>
              <w:szCs w:val="32"/>
              <w:lang w:val="en-GB" w:eastAsia="en-GB"/>
              <w14:ligatures w14:val="standardContextual"/>
            </w:rPr>
          </w:pPr>
          <w:hyperlink w:anchor="_Toc191566665" w:history="1">
            <w:r w:rsidRPr="00D83A6D">
              <w:rPr>
                <w:rStyle w:val="Hyperlink"/>
                <w:b/>
                <w:bCs/>
                <w:noProof/>
                <w:sz w:val="32"/>
                <w:szCs w:val="32"/>
                <w:lang w:eastAsia="en-GB"/>
              </w:rPr>
              <w:t>3.</w:t>
            </w:r>
            <w:r w:rsidRPr="00D83A6D">
              <w:rPr>
                <w:rFonts w:cstheme="minorBidi"/>
                <w:noProof/>
                <w:kern w:val="2"/>
                <w:sz w:val="32"/>
                <w:szCs w:val="32"/>
                <w:lang w:val="en-GB" w:eastAsia="en-GB"/>
                <w14:ligatures w14:val="standardContextual"/>
              </w:rPr>
              <w:tab/>
            </w:r>
            <w:r w:rsidRPr="00D83A6D">
              <w:rPr>
                <w:rStyle w:val="Hyperlink"/>
                <w:b/>
                <w:bCs/>
                <w:noProof/>
                <w:sz w:val="32"/>
                <w:szCs w:val="32"/>
                <w:lang w:eastAsia="en-GB"/>
              </w:rPr>
              <w:t>Forgotten Login</w:t>
            </w:r>
            <w:r w:rsidRPr="00D83A6D">
              <w:rPr>
                <w:noProof/>
                <w:webHidden/>
                <w:sz w:val="32"/>
                <w:szCs w:val="32"/>
              </w:rPr>
              <w:tab/>
            </w:r>
            <w:r w:rsidRPr="00D83A6D">
              <w:rPr>
                <w:noProof/>
                <w:webHidden/>
                <w:sz w:val="32"/>
                <w:szCs w:val="32"/>
              </w:rPr>
              <w:fldChar w:fldCharType="begin"/>
            </w:r>
            <w:r w:rsidRPr="00D83A6D">
              <w:rPr>
                <w:noProof/>
                <w:webHidden/>
                <w:sz w:val="32"/>
                <w:szCs w:val="32"/>
              </w:rPr>
              <w:instrText xml:space="preserve"> PAGEREF _Toc191566665 \h </w:instrText>
            </w:r>
            <w:r w:rsidRPr="00D83A6D">
              <w:rPr>
                <w:noProof/>
                <w:webHidden/>
                <w:sz w:val="32"/>
                <w:szCs w:val="32"/>
              </w:rPr>
            </w:r>
            <w:r w:rsidRPr="00D83A6D">
              <w:rPr>
                <w:noProof/>
                <w:webHidden/>
                <w:sz w:val="32"/>
                <w:szCs w:val="32"/>
              </w:rPr>
              <w:fldChar w:fldCharType="separate"/>
            </w:r>
            <w:r w:rsidRPr="00D83A6D">
              <w:rPr>
                <w:noProof/>
                <w:webHidden/>
                <w:sz w:val="32"/>
                <w:szCs w:val="32"/>
              </w:rPr>
              <w:t>4</w:t>
            </w:r>
            <w:r w:rsidRPr="00D83A6D">
              <w:rPr>
                <w:noProof/>
                <w:webHidden/>
                <w:sz w:val="32"/>
                <w:szCs w:val="32"/>
              </w:rPr>
              <w:fldChar w:fldCharType="end"/>
            </w:r>
          </w:hyperlink>
        </w:p>
        <w:p w14:paraId="6CD5E401" w14:textId="4E3A8D2A" w:rsidR="003E75FB" w:rsidRPr="00827747" w:rsidRDefault="00700E4C" w:rsidP="00B44EA2">
          <w:pPr>
            <w:rPr>
              <w:rFonts w:cs="Arial"/>
            </w:rPr>
          </w:pPr>
          <w:r w:rsidRPr="00D83A6D">
            <w:rPr>
              <w:rFonts w:cs="Arial"/>
              <w:bCs/>
              <w:noProof/>
              <w:sz w:val="32"/>
              <w:szCs w:val="32"/>
            </w:rPr>
            <w:fldChar w:fldCharType="end"/>
          </w:r>
        </w:p>
      </w:sdtContent>
    </w:sdt>
    <w:p w14:paraId="6498E3C9" w14:textId="77777777" w:rsidR="00091D61" w:rsidRDefault="00091D61">
      <w:pPr>
        <w:rPr>
          <w:u w:val="single"/>
        </w:rPr>
      </w:pPr>
      <w:r>
        <w:rPr>
          <w:u w:val="single"/>
        </w:rPr>
        <w:br w:type="page"/>
      </w:r>
    </w:p>
    <w:p w14:paraId="586785BD" w14:textId="77777777" w:rsidR="003017A9" w:rsidRPr="005C6EFC" w:rsidRDefault="005161CB" w:rsidP="00543411">
      <w:pPr>
        <w:pStyle w:val="Heading1"/>
        <w:rPr>
          <w:b/>
          <w:noProof/>
          <w:sz w:val="32"/>
          <w:szCs w:val="32"/>
          <w:lang w:eastAsia="en-GB"/>
        </w:rPr>
      </w:pPr>
      <w:bookmarkStart w:id="2" w:name="Register"/>
      <w:bookmarkStart w:id="3" w:name="_Toc191566663"/>
      <w:bookmarkEnd w:id="2"/>
      <w:r w:rsidRPr="005C6EFC">
        <w:rPr>
          <w:b/>
          <w:sz w:val="32"/>
          <w:szCs w:val="32"/>
        </w:rPr>
        <w:lastRenderedPageBreak/>
        <w:t>To register</w:t>
      </w:r>
      <w:bookmarkEnd w:id="3"/>
    </w:p>
    <w:p w14:paraId="168276D5" w14:textId="77777777" w:rsidR="0093716D" w:rsidRPr="005C6EFC" w:rsidRDefault="0093716D" w:rsidP="0093716D">
      <w:pPr>
        <w:jc w:val="center"/>
        <w:rPr>
          <w:rStyle w:val="Hyperlink"/>
          <w:sz w:val="32"/>
          <w:szCs w:val="32"/>
        </w:rPr>
      </w:pPr>
      <w:hyperlink r:id="rId9" w:history="1">
        <w:r w:rsidRPr="005C6EFC">
          <w:rPr>
            <w:rStyle w:val="Hyperlink"/>
            <w:sz w:val="32"/>
            <w:szCs w:val="32"/>
          </w:rPr>
          <w:t>https://sustainableprocurementtools.scot/</w:t>
        </w:r>
      </w:hyperlink>
    </w:p>
    <w:p w14:paraId="261594AF" w14:textId="77777777" w:rsidR="00C53761" w:rsidRDefault="00C53761" w:rsidP="00C53761">
      <w:pPr>
        <w:rPr>
          <w:b/>
          <w:sz w:val="14"/>
        </w:rPr>
      </w:pPr>
    </w:p>
    <w:p w14:paraId="24F5C61B" w14:textId="77777777" w:rsidR="007A1F4D" w:rsidRPr="00C53761" w:rsidRDefault="007A1F4D" w:rsidP="00C53761">
      <w:pPr>
        <w:rPr>
          <w:b/>
          <w:sz w:val="14"/>
        </w:rPr>
      </w:pPr>
    </w:p>
    <w:p w14:paraId="03BDCD0F" w14:textId="256BE0EB" w:rsidR="003017A9" w:rsidRDefault="00056CE0" w:rsidP="003017A9">
      <w:pPr>
        <w:rPr>
          <w:rFonts w:cs="Arial"/>
          <w:szCs w:val="24"/>
        </w:rPr>
      </w:pPr>
      <w:r>
        <w:rPr>
          <w:rFonts w:cs="Arial"/>
          <w:noProof/>
          <w:szCs w:val="24"/>
        </w:rPr>
        <w:drawing>
          <wp:anchor distT="0" distB="0" distL="114300" distR="114300" simplePos="0" relativeHeight="252142592" behindDoc="0" locked="0" layoutInCell="1" allowOverlap="1" wp14:anchorId="3A699CDB" wp14:editId="091C9E90">
            <wp:simplePos x="0" y="0"/>
            <wp:positionH relativeFrom="column">
              <wp:posOffset>1495681</wp:posOffset>
            </wp:positionH>
            <wp:positionV relativeFrom="paragraph">
              <wp:posOffset>1103853</wp:posOffset>
            </wp:positionV>
            <wp:extent cx="2613792" cy="553102"/>
            <wp:effectExtent l="0" t="0" r="0" b="0"/>
            <wp:wrapNone/>
            <wp:docPr id="1744776030" name="Picture 2" descr="To use the tools you must fist register.&#10;1) Click on First Time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76030" name="Picture 2" descr="To use the tools you must fist register.&#10;1) Click on First Time Registr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3792" cy="553102"/>
                    </a:xfrm>
                    <a:prstGeom prst="rect">
                      <a:avLst/>
                    </a:prstGeom>
                    <a:noFill/>
                  </pic:spPr>
                </pic:pic>
              </a:graphicData>
            </a:graphic>
            <wp14:sizeRelH relativeFrom="margin">
              <wp14:pctWidth>0</wp14:pctWidth>
            </wp14:sizeRelH>
            <wp14:sizeRelV relativeFrom="margin">
              <wp14:pctHeight>0</wp14:pctHeight>
            </wp14:sizeRelV>
          </wp:anchor>
        </w:drawing>
      </w:r>
      <w:r w:rsidR="001007FB">
        <w:rPr>
          <w:noProof/>
          <w:lang w:eastAsia="en-GB"/>
        </w:rPr>
        <mc:AlternateContent>
          <mc:Choice Requires="wps">
            <w:drawing>
              <wp:anchor distT="0" distB="0" distL="114300" distR="114300" simplePos="0" relativeHeight="252114944" behindDoc="0" locked="0" layoutInCell="1" allowOverlap="1" wp14:anchorId="7D116D63" wp14:editId="209E5BEA">
                <wp:simplePos x="0" y="0"/>
                <wp:positionH relativeFrom="margin">
                  <wp:posOffset>1105103</wp:posOffset>
                </wp:positionH>
                <wp:positionV relativeFrom="paragraph">
                  <wp:posOffset>7406</wp:posOffset>
                </wp:positionV>
                <wp:extent cx="3884651" cy="132026"/>
                <wp:effectExtent l="0" t="0" r="1905" b="1905"/>
                <wp:wrapNone/>
                <wp:docPr id="230" name="Text Box 230"/>
                <wp:cNvGraphicFramePr/>
                <a:graphic xmlns:a="http://schemas.openxmlformats.org/drawingml/2006/main">
                  <a:graphicData uri="http://schemas.microsoft.com/office/word/2010/wordprocessingShape">
                    <wps:wsp>
                      <wps:cNvSpPr txBox="1"/>
                      <wps:spPr>
                        <a:xfrm>
                          <a:off x="0" y="0"/>
                          <a:ext cx="3884651" cy="132026"/>
                        </a:xfrm>
                        <a:prstGeom prst="rect">
                          <a:avLst/>
                        </a:prstGeom>
                        <a:solidFill>
                          <a:schemeClr val="bg1">
                            <a:lumMod val="95000"/>
                          </a:schemeClr>
                        </a:solidFill>
                        <a:ln w="6350">
                          <a:noFill/>
                        </a:ln>
                      </wps:spPr>
                      <wps:txbx>
                        <w:txbxContent>
                          <w:p w14:paraId="44335800" w14:textId="77777777" w:rsidR="001007FB" w:rsidRPr="00B2342F" w:rsidRDefault="001007FB" w:rsidP="001007FB">
                            <w:pPr>
                              <w:rPr>
                                <w:b/>
                                <w:color w:val="F2F2F2" w:themeColor="background1" w:themeShade="F2"/>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16D63" id="_x0000_t202" coordsize="21600,21600" o:spt="202" path="m,l,21600r21600,l21600,xe">
                <v:stroke joinstyle="miter"/>
                <v:path gradientshapeok="t" o:connecttype="rect"/>
              </v:shapetype>
              <v:shape id="Text Box 230" o:spid="_x0000_s1026" type="#_x0000_t202" style="position:absolute;margin-left:87pt;margin-top:.6pt;width:305.9pt;height:10.4pt;z-index:25211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" fillcolor="#f2f2f2 [3052]" stroked="f" strokeweight=".5pt">
                <v:textbox>
                  <w:txbxContent>
                    <w:p w14:paraId="44335800" w14:textId="77777777" w:rsidR="001007FB" w:rsidRPr="00B2342F" w:rsidRDefault="001007FB" w:rsidP="001007FB">
                      <w:pPr>
                        <w:rPr>
                          <w:b/>
                          <w:color w:val="F2F2F2" w:themeColor="background1" w:themeShade="F2"/>
                          <w:sz w:val="22"/>
                        </w:rPr>
                      </w:pPr>
                    </w:p>
                  </w:txbxContent>
                </v:textbox>
                <w10:wrap anchorx="margin"/>
              </v:shape>
            </w:pict>
          </mc:Fallback>
        </mc:AlternateContent>
      </w:r>
      <w:r w:rsidR="003017A9">
        <w:rPr>
          <w:noProof/>
          <w:lang w:eastAsia="en-GB"/>
        </w:rPr>
        <mc:AlternateContent>
          <mc:Choice Requires="wps">
            <w:drawing>
              <wp:anchor distT="0" distB="0" distL="114300" distR="114300" simplePos="0" relativeHeight="251672576" behindDoc="0" locked="0" layoutInCell="1" allowOverlap="1" wp14:anchorId="7638D7AD" wp14:editId="0CD90E33">
                <wp:simplePos x="0" y="0"/>
                <wp:positionH relativeFrom="column">
                  <wp:posOffset>3975502</wp:posOffset>
                </wp:positionH>
                <wp:positionV relativeFrom="paragraph">
                  <wp:posOffset>811249</wp:posOffset>
                </wp:positionV>
                <wp:extent cx="527050" cy="289367"/>
                <wp:effectExtent l="19050" t="38100" r="44450" b="34925"/>
                <wp:wrapNone/>
                <wp:docPr id="18"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27050" cy="289367"/>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C9597C3" id="_x0000_t32" coordsize="21600,21600" o:spt="32" o:oned="t" path="m,l21600,21600e" filled="f">
                <v:path arrowok="t" fillok="f" o:connecttype="none"/>
                <o:lock v:ext="edit" shapetype="t"/>
              </v:shapetype>
              <v:shape id="Straight Arrow Connector 18" o:spid="_x0000_s1026" type="#_x0000_t32" alt="&quot;&quot;" style="position:absolute;margin-left:313.05pt;margin-top:63.9pt;width:41.5pt;height:22.8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" strokecolor="red" strokeweight="2.25pt">
                <v:stroke endarrow="block" joinstyle="miter"/>
              </v:shape>
            </w:pict>
          </mc:Fallback>
        </mc:AlternateContent>
      </w:r>
      <w:r w:rsidR="003017A9">
        <w:rPr>
          <w:noProof/>
          <w:lang w:eastAsia="en-GB"/>
        </w:rPr>
        <mc:AlternateContent>
          <mc:Choice Requires="wps">
            <w:drawing>
              <wp:anchor distT="0" distB="0" distL="114300" distR="114300" simplePos="0" relativeHeight="251670528" behindDoc="0" locked="0" layoutInCell="1" allowOverlap="1" wp14:anchorId="71804F42" wp14:editId="3D6E0D46">
                <wp:simplePos x="0" y="0"/>
                <wp:positionH relativeFrom="margin">
                  <wp:posOffset>0</wp:posOffset>
                </wp:positionH>
                <wp:positionV relativeFrom="paragraph">
                  <wp:posOffset>309173</wp:posOffset>
                </wp:positionV>
                <wp:extent cx="5708650" cy="158750"/>
                <wp:effectExtent l="0" t="0" r="6350" b="0"/>
                <wp:wrapNone/>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08650" cy="158750"/>
                        </a:xfrm>
                        <a:prstGeom prst="rect">
                          <a:avLst/>
                        </a:prstGeom>
                        <a:solidFill>
                          <a:sysClr val="window" lastClr="FFFFFF">
                            <a:lumMod val="95000"/>
                          </a:sysClr>
                        </a:solidFill>
                        <a:ln w="6350">
                          <a:noFill/>
                        </a:ln>
                      </wps:spPr>
                      <wps:txbx>
                        <w:txbxContent>
                          <w:p w14:paraId="7413AE3D" w14:textId="77777777" w:rsidR="00782DBF" w:rsidRPr="00B2342F" w:rsidRDefault="00782DBF" w:rsidP="003017A9">
                            <w:pPr>
                              <w:rPr>
                                <w:b/>
                                <w:color w:val="F2F2F2" w:themeColor="background1" w:themeShade="F2"/>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04F42" id="_x0000_t202" coordsize="21600,21600" o:spt="202" path="m,l,21600r21600,l21600,xe">
                <v:stroke joinstyle="miter"/>
                <v:path gradientshapeok="t" o:connecttype="rect"/>
              </v:shapetype>
              <v:shape id="Text Box 16" o:spid="_x0000_s1027" type="#_x0000_t202" alt="&quot;&quot;" style="position:absolute;margin-left:0;margin-top:24.35pt;width:449.5pt;height:1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" fillcolor="#f2f2f2" stroked="f" strokeweight=".5pt">
                <v:textbox>
                  <w:txbxContent>
                    <w:p w14:paraId="7413AE3D" w14:textId="77777777" w:rsidR="00782DBF" w:rsidRPr="00B2342F" w:rsidRDefault="00782DBF" w:rsidP="003017A9">
                      <w:pPr>
                        <w:rPr>
                          <w:b/>
                          <w:color w:val="F2F2F2" w:themeColor="background1" w:themeShade="F2"/>
                          <w:sz w:val="22"/>
                        </w:rPr>
                      </w:pPr>
                    </w:p>
                  </w:txbxContent>
                </v:textbox>
                <w10:wrap anchorx="margin"/>
              </v:shape>
            </w:pict>
          </mc:Fallback>
        </mc:AlternateContent>
      </w:r>
      <w:r w:rsidR="003017A9">
        <w:rPr>
          <w:noProof/>
          <w:lang w:eastAsia="en-GB"/>
        </w:rPr>
        <mc:AlternateContent>
          <mc:Choice Requires="wps">
            <w:drawing>
              <wp:anchor distT="0" distB="0" distL="114300" distR="114300" simplePos="0" relativeHeight="251668480" behindDoc="0" locked="0" layoutInCell="1" allowOverlap="1" wp14:anchorId="7DFEE0D5" wp14:editId="7E0279B0">
                <wp:simplePos x="0" y="0"/>
                <wp:positionH relativeFrom="column">
                  <wp:posOffset>4508339</wp:posOffset>
                </wp:positionH>
                <wp:positionV relativeFrom="paragraph">
                  <wp:posOffset>550818</wp:posOffset>
                </wp:positionV>
                <wp:extent cx="706056" cy="241300"/>
                <wp:effectExtent l="19050" t="19050" r="18415" b="25400"/>
                <wp:wrapNone/>
                <wp:docPr id="12" name="Oval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6056" cy="2413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23BA84" id="Oval 12" o:spid="_x0000_s1026" alt="&quot;&quot;" style="position:absolute;margin-left:355pt;margin-top:43.35pt;width:55.6pt;height: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" filled="f" strokecolor="red" strokeweight="2.25pt">
                <v:stroke joinstyle="miter"/>
              </v:oval>
            </w:pict>
          </mc:Fallback>
        </mc:AlternateContent>
      </w:r>
      <w:r w:rsidR="003017A9">
        <w:rPr>
          <w:noProof/>
          <w:lang w:eastAsia="en-GB"/>
        </w:rPr>
        <w:drawing>
          <wp:inline distT="0" distB="0" distL="0" distR="0" wp14:anchorId="5DD744AC" wp14:editId="260D16AB">
            <wp:extent cx="5731510" cy="3223895"/>
            <wp:effectExtent l="0" t="0" r="2540" b="0"/>
            <wp:docPr id="4" name="Picture 4" descr="A screenshot of the Sustainable Procurement Tools main menu screen. It has a red arrow pointing to the first time registratio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the Sustainable Procurement Tools main menu screen. It has a red arrow pointing to the first time registration link."/>
                    <pic:cNvPicPr/>
                  </pic:nvPicPr>
                  <pic:blipFill>
                    <a:blip r:embed="rId11"/>
                    <a:stretch>
                      <a:fillRect/>
                    </a:stretch>
                  </pic:blipFill>
                  <pic:spPr>
                    <a:xfrm>
                      <a:off x="0" y="0"/>
                      <a:ext cx="5731510" cy="3223895"/>
                    </a:xfrm>
                    <a:prstGeom prst="rect">
                      <a:avLst/>
                    </a:prstGeom>
                  </pic:spPr>
                </pic:pic>
              </a:graphicData>
            </a:graphic>
          </wp:inline>
        </w:drawing>
      </w:r>
    </w:p>
    <w:p w14:paraId="2370645C" w14:textId="77777777" w:rsidR="00FE676A" w:rsidRDefault="00FE676A" w:rsidP="003017A9">
      <w:pPr>
        <w:rPr>
          <w:rFonts w:cs="Arial"/>
          <w:szCs w:val="24"/>
        </w:rPr>
      </w:pPr>
    </w:p>
    <w:p w14:paraId="11E9A131" w14:textId="2A078D58" w:rsidR="00F065D9" w:rsidRDefault="00056CE0" w:rsidP="003017A9">
      <w:pPr>
        <w:rPr>
          <w:rFonts w:cs="Arial"/>
          <w:szCs w:val="24"/>
        </w:rPr>
      </w:pPr>
      <w:r>
        <w:rPr>
          <w:noProof/>
          <w14:ligatures w14:val="standardContextual"/>
        </w:rPr>
        <w:drawing>
          <wp:anchor distT="0" distB="0" distL="114300" distR="114300" simplePos="0" relativeHeight="252144640" behindDoc="0" locked="0" layoutInCell="1" allowOverlap="1" wp14:anchorId="6D760FA2" wp14:editId="6A505E89">
            <wp:simplePos x="0" y="0"/>
            <wp:positionH relativeFrom="column">
              <wp:posOffset>-118357</wp:posOffset>
            </wp:positionH>
            <wp:positionV relativeFrom="paragraph">
              <wp:posOffset>3244215</wp:posOffset>
            </wp:positionV>
            <wp:extent cx="6198631" cy="1185352"/>
            <wp:effectExtent l="0" t="0" r="0" b="0"/>
            <wp:wrapNone/>
            <wp:docPr id="1239965290" name="Picture 1" descr="Please Note:&#10;&#10;You will not be able to login right away, as an administrator must activate your account first. The administrator for your organisation is automatically notified that a new user has registered.&#10;&#10;If you are the first user of  a new organisation you will automatically become the administrator for that organisation, but you will still require activation for yourself by a site admin which may take around 1 day. You will be required to activate new user accounts that join the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65290" name="Picture 1" descr="Please Note:&#10;&#10;You will not be able to login right away, as an administrator must activate your account first. The administrator for your organisation is automatically notified that a new user has registered.&#10;&#10;If you are the first user of  a new organisation you will automatically become the administrator for that organisation, but you will still require activation for yourself by a site admin which may take around 1 day. You will be required to activate new user accounts that join the organisation."/>
                    <pic:cNvPicPr/>
                  </pic:nvPicPr>
                  <pic:blipFill>
                    <a:blip r:embed="rId12">
                      <a:extLst>
                        <a:ext uri="{28A0092B-C50C-407E-A947-70E740481C1C}">
                          <a14:useLocalDpi xmlns:a14="http://schemas.microsoft.com/office/drawing/2010/main" val="0"/>
                        </a:ext>
                      </a:extLst>
                    </a:blip>
                    <a:stretch>
                      <a:fillRect/>
                    </a:stretch>
                  </pic:blipFill>
                  <pic:spPr>
                    <a:xfrm>
                      <a:off x="0" y="0"/>
                      <a:ext cx="6198631" cy="1185352"/>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Cs w:val="24"/>
        </w:rPr>
        <w:drawing>
          <wp:anchor distT="0" distB="0" distL="114300" distR="114300" simplePos="0" relativeHeight="252143616" behindDoc="0" locked="0" layoutInCell="1" allowOverlap="1" wp14:anchorId="5FA463C4" wp14:editId="2908EE32">
            <wp:simplePos x="0" y="0"/>
            <wp:positionH relativeFrom="column">
              <wp:posOffset>2743200</wp:posOffset>
            </wp:positionH>
            <wp:positionV relativeFrom="paragraph">
              <wp:posOffset>299133</wp:posOffset>
            </wp:positionV>
            <wp:extent cx="3241964" cy="2175945"/>
            <wp:effectExtent l="0" t="0" r="0" b="0"/>
            <wp:wrapNone/>
            <wp:docPr id="1959547124" name="Picture 3" descr="2) Fill out the registration form with your details - Name, sector (optional) , organisation, email, password &#10;&#10;3) Click on Register&#10;&#10;A list of registered organisations will appear as you start to type the name of your organisation. Select the appropriate organisation from the list, or where necessary type in a new organisation.&#10;&#10;When doing either please refrain from typing abbreviations or acronyms of your organisation instead using the full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47124" name="Picture 3" descr="2) Fill out the registration form with your details - Name, sector (optional) , organisation, email, password &#10;&#10;3) Click on Register&#10;&#10;A list of registered organisations will appear as you start to type the name of your organisation. Select the appropriate organisation from the list, or where necessary type in a new organisation.&#10;&#10;When doing either please refrain from typing abbreviations or acronyms of your organisation instead using the full nam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2612" cy="2176380"/>
                    </a:xfrm>
                    <a:prstGeom prst="rect">
                      <a:avLst/>
                    </a:prstGeom>
                    <a:noFill/>
                  </pic:spPr>
                </pic:pic>
              </a:graphicData>
            </a:graphic>
            <wp14:sizeRelH relativeFrom="margin">
              <wp14:pctWidth>0</wp14:pctWidth>
            </wp14:sizeRelH>
            <wp14:sizeRelV relativeFrom="margin">
              <wp14:pctHeight>0</wp14:pctHeight>
            </wp14:sizeRelV>
          </wp:anchor>
        </w:drawing>
      </w:r>
      <w:r w:rsidR="00AB0422">
        <w:rPr>
          <w:noProof/>
          <w:lang w:eastAsia="en-GB"/>
        </w:rPr>
        <mc:AlternateContent>
          <mc:Choice Requires="wps">
            <w:drawing>
              <wp:anchor distT="0" distB="0" distL="114300" distR="114300" simplePos="0" relativeHeight="252129280" behindDoc="0" locked="0" layoutInCell="1" allowOverlap="1" wp14:anchorId="0E2D088E" wp14:editId="256833F2">
                <wp:simplePos x="0" y="0"/>
                <wp:positionH relativeFrom="column">
                  <wp:posOffset>1569187</wp:posOffset>
                </wp:positionH>
                <wp:positionV relativeFrom="paragraph">
                  <wp:posOffset>1755657</wp:posOffset>
                </wp:positionV>
                <wp:extent cx="1205910" cy="1116330"/>
                <wp:effectExtent l="38100" t="19050" r="13335" b="45720"/>
                <wp:wrapNone/>
                <wp:docPr id="30" name="Straight Arrow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205910" cy="111633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E8AECE" id="Straight Arrow Connector 30" o:spid="_x0000_s1026" type="#_x0000_t32" alt="&quot;&quot;" style="position:absolute;margin-left:123.55pt;margin-top:138.25pt;width:94.95pt;height:87.9pt;flip:x;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" strokecolor="red" strokeweight="2.25pt">
                <v:stroke endarrow="block" joinstyle="miter"/>
              </v:shape>
            </w:pict>
          </mc:Fallback>
        </mc:AlternateContent>
      </w:r>
      <w:r w:rsidR="00921123">
        <w:rPr>
          <w:noProof/>
          <w:lang w:eastAsia="en-GB"/>
        </w:rPr>
        <mc:AlternateContent>
          <mc:Choice Requires="wps">
            <w:drawing>
              <wp:anchor distT="0" distB="0" distL="114300" distR="114300" simplePos="0" relativeHeight="252125184" behindDoc="0" locked="0" layoutInCell="1" allowOverlap="1" wp14:anchorId="5B1D60C6" wp14:editId="299D9266">
                <wp:simplePos x="0" y="0"/>
                <wp:positionH relativeFrom="column">
                  <wp:posOffset>2015756</wp:posOffset>
                </wp:positionH>
                <wp:positionV relativeFrom="paragraph">
                  <wp:posOffset>1085806</wp:posOffset>
                </wp:positionV>
                <wp:extent cx="727444" cy="514054"/>
                <wp:effectExtent l="38100" t="19050" r="15875" b="38735"/>
                <wp:wrapNone/>
                <wp:docPr id="28" name="Straight Arrow Connector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27444" cy="514054"/>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CFB8F1" id="Straight Arrow Connector 28" o:spid="_x0000_s1026" type="#_x0000_t32" alt="&quot;&quot;" style="position:absolute;margin-left:158.7pt;margin-top:85.5pt;width:57.3pt;height:40.5pt;flip:x;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" strokecolor="red" strokeweight="2.25pt">
                <v:stroke endarrow="block" joinstyle="miter"/>
              </v:shape>
            </w:pict>
          </mc:Fallback>
        </mc:AlternateContent>
      </w:r>
      <w:r w:rsidR="00D41B63">
        <w:rPr>
          <w:noProof/>
          <w:lang w:eastAsia="en-GB"/>
        </w:rPr>
        <mc:AlternateContent>
          <mc:Choice Requires="wps">
            <w:drawing>
              <wp:anchor distT="0" distB="0" distL="114300" distR="114300" simplePos="0" relativeHeight="252127232" behindDoc="0" locked="0" layoutInCell="1" allowOverlap="1" wp14:anchorId="03839CDB" wp14:editId="1D061179">
                <wp:simplePos x="0" y="0"/>
                <wp:positionH relativeFrom="column">
                  <wp:posOffset>1060640</wp:posOffset>
                </wp:positionH>
                <wp:positionV relativeFrom="paragraph">
                  <wp:posOffset>2852420</wp:posOffset>
                </wp:positionV>
                <wp:extent cx="465451" cy="172843"/>
                <wp:effectExtent l="19050" t="19050" r="11430" b="17780"/>
                <wp:wrapNone/>
                <wp:docPr id="29" name="Oval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451" cy="172843"/>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593172" id="Oval 29" o:spid="_x0000_s1026" alt="&quot;&quot;" style="position:absolute;margin-left:83.5pt;margin-top:224.6pt;width:36.65pt;height:13.6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" filled="f" strokecolor="red" strokeweight="2.25pt">
                <v:stroke joinstyle="miter"/>
              </v:oval>
            </w:pict>
          </mc:Fallback>
        </mc:AlternateContent>
      </w:r>
      <w:r w:rsidR="00D41B63">
        <w:rPr>
          <w:noProof/>
          <w:lang w:eastAsia="en-GB"/>
        </w:rPr>
        <w:drawing>
          <wp:inline distT="0" distB="0" distL="0" distR="0" wp14:anchorId="404E9EE6" wp14:editId="5DFE2409">
            <wp:extent cx="5731510" cy="3223895"/>
            <wp:effectExtent l="0" t="0" r="2540" b="0"/>
            <wp:docPr id="31" name="Picture 31" descr="A screenshot of the sustainable procurement tool register and login page. It displays the different information boxes that are required to be filled in with information to register an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the sustainable procurement tool register and login page. It displays the different information boxes that are required to be filled in with information to register an account"/>
                    <pic:cNvPicPr/>
                  </pic:nvPicPr>
                  <pic:blipFill>
                    <a:blip r:embed="rId14"/>
                    <a:stretch>
                      <a:fillRect/>
                    </a:stretch>
                  </pic:blipFill>
                  <pic:spPr>
                    <a:xfrm>
                      <a:off x="0" y="0"/>
                      <a:ext cx="5731510" cy="3223895"/>
                    </a:xfrm>
                    <a:prstGeom prst="rect">
                      <a:avLst/>
                    </a:prstGeom>
                  </pic:spPr>
                </pic:pic>
              </a:graphicData>
            </a:graphic>
          </wp:inline>
        </w:drawing>
      </w:r>
    </w:p>
    <w:p w14:paraId="4133397F" w14:textId="01A2EE13" w:rsidR="00056CE0" w:rsidRDefault="00056CE0" w:rsidP="00680A7B">
      <w:pPr>
        <w:jc w:val="right"/>
        <w:rPr>
          <w:rFonts w:cs="Arial"/>
          <w:szCs w:val="24"/>
        </w:rPr>
      </w:pPr>
      <w:bookmarkStart w:id="4" w:name="Login"/>
      <w:bookmarkEnd w:id="4"/>
    </w:p>
    <w:p w14:paraId="3BB31865" w14:textId="48316549" w:rsidR="00056CE0" w:rsidRDefault="00056CE0" w:rsidP="00680A7B">
      <w:pPr>
        <w:jc w:val="right"/>
        <w:rPr>
          <w:rFonts w:cs="Arial"/>
          <w:szCs w:val="24"/>
        </w:rPr>
      </w:pPr>
    </w:p>
    <w:p w14:paraId="1DA4A496" w14:textId="5F27EF20" w:rsidR="00056CE0" w:rsidRDefault="00056CE0" w:rsidP="00680A7B">
      <w:pPr>
        <w:jc w:val="right"/>
        <w:rPr>
          <w:rFonts w:cs="Arial"/>
          <w:szCs w:val="24"/>
        </w:rPr>
      </w:pPr>
    </w:p>
    <w:p w14:paraId="629ACF40" w14:textId="77777777" w:rsidR="00056CE0" w:rsidRDefault="00056CE0" w:rsidP="00680A7B">
      <w:pPr>
        <w:jc w:val="right"/>
        <w:rPr>
          <w:rFonts w:cs="Arial"/>
          <w:szCs w:val="24"/>
        </w:rPr>
      </w:pPr>
    </w:p>
    <w:p w14:paraId="71455687" w14:textId="77777777" w:rsidR="00056CE0" w:rsidRDefault="00056CE0" w:rsidP="00680A7B">
      <w:pPr>
        <w:jc w:val="right"/>
        <w:rPr>
          <w:rFonts w:cs="Arial"/>
          <w:szCs w:val="24"/>
        </w:rPr>
      </w:pPr>
    </w:p>
    <w:p w14:paraId="2FCD8C91" w14:textId="77777777" w:rsidR="00056CE0" w:rsidRDefault="00056CE0" w:rsidP="00680A7B">
      <w:pPr>
        <w:jc w:val="right"/>
        <w:rPr>
          <w:rFonts w:cs="Arial"/>
          <w:szCs w:val="24"/>
        </w:rPr>
      </w:pPr>
    </w:p>
    <w:p w14:paraId="54957311" w14:textId="77777777" w:rsidR="00056CE0" w:rsidRDefault="00056CE0" w:rsidP="00680A7B">
      <w:pPr>
        <w:jc w:val="right"/>
        <w:rPr>
          <w:rFonts w:cs="Arial"/>
          <w:szCs w:val="24"/>
        </w:rPr>
      </w:pPr>
    </w:p>
    <w:p w14:paraId="704F1361" w14:textId="0AA98BE3" w:rsidR="0020044E" w:rsidRPr="005C3088" w:rsidRDefault="00D3743F" w:rsidP="00056CE0">
      <w:pPr>
        <w:jc w:val="right"/>
        <w:rPr>
          <w:rStyle w:val="Hyperlink"/>
          <w:rFonts w:cs="Arial"/>
          <w:color w:val="auto"/>
          <w:szCs w:val="24"/>
          <w:u w:val="none"/>
        </w:rPr>
      </w:pPr>
      <w:r w:rsidRPr="005C3088">
        <w:rPr>
          <w:noProof/>
          <w:sz w:val="32"/>
          <w:szCs w:val="24"/>
          <w:lang w:eastAsia="en-GB"/>
        </w:rPr>
        <mc:AlternateContent>
          <mc:Choice Requires="wps">
            <w:drawing>
              <wp:anchor distT="0" distB="0" distL="114300" distR="114300" simplePos="0" relativeHeight="251660288" behindDoc="0" locked="0" layoutInCell="1" allowOverlap="1" wp14:anchorId="6DC35791" wp14:editId="34C1EB87">
                <wp:simplePos x="0" y="0"/>
                <wp:positionH relativeFrom="margin">
                  <wp:posOffset>56515</wp:posOffset>
                </wp:positionH>
                <wp:positionV relativeFrom="paragraph">
                  <wp:posOffset>2864040</wp:posOffset>
                </wp:positionV>
                <wp:extent cx="5651500" cy="654050"/>
                <wp:effectExtent l="0" t="0" r="25400" b="20955"/>
                <wp:wrapNone/>
                <wp:docPr id="3" name="Text Box 3"/>
                <wp:cNvGraphicFramePr/>
                <a:graphic xmlns:a="http://schemas.openxmlformats.org/drawingml/2006/main">
                  <a:graphicData uri="http://schemas.microsoft.com/office/word/2010/wordprocessingShape">
                    <wps:wsp>
                      <wps:cNvSpPr txBox="1"/>
                      <wps:spPr>
                        <a:xfrm>
                          <a:off x="0" y="0"/>
                          <a:ext cx="5651500" cy="654050"/>
                        </a:xfrm>
                        <a:prstGeom prst="rect">
                          <a:avLst/>
                        </a:prstGeom>
                        <a:solidFill>
                          <a:schemeClr val="lt1"/>
                        </a:solidFill>
                        <a:ln w="6350">
                          <a:solidFill>
                            <a:prstClr val="black"/>
                          </a:solidFill>
                        </a:ln>
                      </wps:spPr>
                      <wps:txbx>
                        <w:txbxContent>
                          <w:p w14:paraId="55135D63" w14:textId="77777777" w:rsidR="00782DBF" w:rsidRDefault="00782DBF" w:rsidP="00D3743F">
                            <w:pPr>
                              <w:rPr>
                                <w:b/>
                                <w:sz w:val="22"/>
                              </w:rPr>
                            </w:pPr>
                            <w:r>
                              <w:rPr>
                                <w:b/>
                                <w:sz w:val="22"/>
                              </w:rPr>
                              <w:t>PLEASE NOTE:</w:t>
                            </w:r>
                          </w:p>
                          <w:p w14:paraId="62F291FA" w14:textId="77777777" w:rsidR="00782DBF" w:rsidRPr="001007FB" w:rsidRDefault="00782DBF" w:rsidP="00D3743F">
                            <w:pPr>
                              <w:rPr>
                                <w:b/>
                                <w:sz w:val="14"/>
                              </w:rPr>
                            </w:pPr>
                          </w:p>
                          <w:p w14:paraId="0ED71D0F" w14:textId="77777777" w:rsidR="00782DBF" w:rsidRPr="009B4B87" w:rsidRDefault="00782DBF" w:rsidP="00D3743F">
                            <w:pPr>
                              <w:rPr>
                                <w:b/>
                                <w:sz w:val="22"/>
                              </w:rPr>
                            </w:pPr>
                            <w:r>
                              <w:rPr>
                                <w:b/>
                                <w:sz w:val="22"/>
                              </w:rPr>
                              <w:t xml:space="preserve">You WILL NOT be able to login </w:t>
                            </w:r>
                            <w:r w:rsidR="001007FB">
                              <w:rPr>
                                <w:b/>
                                <w:sz w:val="22"/>
                              </w:rPr>
                              <w:t>right away</w:t>
                            </w:r>
                            <w:r w:rsidR="0020044E">
                              <w:rPr>
                                <w:b/>
                                <w:sz w:val="22"/>
                              </w:rPr>
                              <w:t>,</w:t>
                            </w:r>
                            <w:r w:rsidR="00E006CD">
                              <w:rPr>
                                <w:b/>
                                <w:sz w:val="22"/>
                              </w:rPr>
                              <w:t xml:space="preserve"> as a</w:t>
                            </w:r>
                            <w:r>
                              <w:rPr>
                                <w:b/>
                                <w:sz w:val="22"/>
                              </w:rPr>
                              <w:t xml:space="preserve">n administrator </w:t>
                            </w:r>
                            <w:r w:rsidR="001007FB">
                              <w:rPr>
                                <w:b/>
                                <w:sz w:val="22"/>
                              </w:rPr>
                              <w:t xml:space="preserve">must </w:t>
                            </w:r>
                            <w:r>
                              <w:rPr>
                                <w:b/>
                                <w:sz w:val="22"/>
                              </w:rPr>
                              <w:t>activate your account</w:t>
                            </w:r>
                            <w:r w:rsidR="001007FB">
                              <w:rPr>
                                <w:b/>
                                <w:sz w:val="22"/>
                              </w:rPr>
                              <w:t xml:space="preserve"> first. The administrator for your organisation is automatically notified </w:t>
                            </w:r>
                            <w:r w:rsidR="00586604">
                              <w:rPr>
                                <w:b/>
                                <w:sz w:val="22"/>
                              </w:rPr>
                              <w:t xml:space="preserve">that a </w:t>
                            </w:r>
                            <w:r w:rsidR="001007FB">
                              <w:rPr>
                                <w:b/>
                                <w:sz w:val="22"/>
                              </w:rPr>
                              <w:t xml:space="preserve">new user </w:t>
                            </w:r>
                            <w:r w:rsidR="00586604">
                              <w:rPr>
                                <w:b/>
                                <w:sz w:val="22"/>
                              </w:rPr>
                              <w:t xml:space="preserve">has </w:t>
                            </w:r>
                            <w:r w:rsidR="001007FB">
                              <w:rPr>
                                <w:b/>
                                <w:sz w:val="22"/>
                              </w:rPr>
                              <w:t>regist</w:t>
                            </w:r>
                            <w:r w:rsidR="00586604">
                              <w:rPr>
                                <w:b/>
                                <w:sz w:val="22"/>
                              </w:rPr>
                              <w:t>ered</w:t>
                            </w:r>
                            <w:r w:rsidR="001007FB">
                              <w:rPr>
                                <w:b/>
                                <w:sz w:val="22"/>
                              </w:rPr>
                              <w:t>.</w:t>
                            </w:r>
                          </w:p>
                          <w:p w14:paraId="6D8277E0" w14:textId="77777777" w:rsidR="00782DBF" w:rsidRPr="001007FB" w:rsidRDefault="00782DBF" w:rsidP="003017A9">
                            <w:pPr>
                              <w:rPr>
                                <w:b/>
                                <w:sz w:val="14"/>
                              </w:rPr>
                            </w:pPr>
                          </w:p>
                          <w:p w14:paraId="413DCBC1" w14:textId="77777777" w:rsidR="00782DBF" w:rsidRPr="009B4B87" w:rsidRDefault="00782DBF" w:rsidP="003017A9">
                            <w:pPr>
                              <w:rPr>
                                <w:sz w:val="22"/>
                              </w:rPr>
                            </w:pPr>
                            <w:r w:rsidRPr="009B4B87">
                              <w:rPr>
                                <w:b/>
                                <w:sz w:val="22"/>
                              </w:rPr>
                              <w:t>If you are the first user of an organisation you will</w:t>
                            </w:r>
                            <w:r>
                              <w:rPr>
                                <w:b/>
                                <w:sz w:val="22"/>
                              </w:rPr>
                              <w:t xml:space="preserve"> automatically become the administrator for that organisation</w:t>
                            </w:r>
                            <w:r w:rsidRPr="009B4B87">
                              <w:rPr>
                                <w:b/>
                                <w:sz w:val="22"/>
                              </w:rPr>
                              <w:t xml:space="preserve">, and you will be able to log in </w:t>
                            </w:r>
                            <w:r>
                              <w:rPr>
                                <w:b/>
                                <w:sz w:val="22"/>
                              </w:rPr>
                              <w:t>right away</w:t>
                            </w:r>
                            <w:r w:rsidRPr="009B4B87">
                              <w:rPr>
                                <w:b/>
                                <w:sz w:val="22"/>
                              </w:rPr>
                              <w:t>.</w:t>
                            </w:r>
                            <w:r>
                              <w:rPr>
                                <w:b/>
                                <w:sz w:val="22"/>
                              </w:rPr>
                              <w:t xml:space="preserve"> You will be required to activate new user accounts for your organisation.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DC35791" id="Text Box 3" o:spid="_x0000_s1028" type="#_x0000_t202" style="position:absolute;left:0;text-align:left;margin-left:4.45pt;margin-top:225.5pt;width:445pt;height:5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" fillcolor="white [3201]" strokeweight=".5pt">
                <v:textbox style="mso-fit-shape-to-text:t">
                  <w:txbxContent>
                    <w:p w14:paraId="55135D63" w14:textId="77777777" w:rsidR="00782DBF" w:rsidRDefault="00782DBF" w:rsidP="00D3743F">
                      <w:pPr>
                        <w:rPr>
                          <w:b/>
                          <w:sz w:val="22"/>
                        </w:rPr>
                      </w:pPr>
                      <w:r>
                        <w:rPr>
                          <w:b/>
                          <w:sz w:val="22"/>
                        </w:rPr>
                        <w:t>PLEASE NOTE:</w:t>
                      </w:r>
                    </w:p>
                    <w:p w14:paraId="62F291FA" w14:textId="77777777" w:rsidR="00782DBF" w:rsidRPr="001007FB" w:rsidRDefault="00782DBF" w:rsidP="00D3743F">
                      <w:pPr>
                        <w:rPr>
                          <w:b/>
                          <w:sz w:val="14"/>
                        </w:rPr>
                      </w:pPr>
                    </w:p>
                    <w:p w14:paraId="0ED71D0F" w14:textId="77777777" w:rsidR="00782DBF" w:rsidRPr="009B4B87" w:rsidRDefault="00782DBF" w:rsidP="00D3743F">
                      <w:pPr>
                        <w:rPr>
                          <w:b/>
                          <w:sz w:val="22"/>
                        </w:rPr>
                      </w:pPr>
                      <w:r>
                        <w:rPr>
                          <w:b/>
                          <w:sz w:val="22"/>
                        </w:rPr>
                        <w:t xml:space="preserve">You WILL NOT be able to login </w:t>
                      </w:r>
                      <w:r w:rsidR="001007FB">
                        <w:rPr>
                          <w:b/>
                          <w:sz w:val="22"/>
                        </w:rPr>
                        <w:t>right away</w:t>
                      </w:r>
                      <w:r w:rsidR="0020044E">
                        <w:rPr>
                          <w:b/>
                          <w:sz w:val="22"/>
                        </w:rPr>
                        <w:t>,</w:t>
                      </w:r>
                      <w:r w:rsidR="00E006CD">
                        <w:rPr>
                          <w:b/>
                          <w:sz w:val="22"/>
                        </w:rPr>
                        <w:t xml:space="preserve"> as a</w:t>
                      </w:r>
                      <w:r>
                        <w:rPr>
                          <w:b/>
                          <w:sz w:val="22"/>
                        </w:rPr>
                        <w:t xml:space="preserve">n administrator </w:t>
                      </w:r>
                      <w:r w:rsidR="001007FB">
                        <w:rPr>
                          <w:b/>
                          <w:sz w:val="22"/>
                        </w:rPr>
                        <w:t xml:space="preserve">must </w:t>
                      </w:r>
                      <w:r>
                        <w:rPr>
                          <w:b/>
                          <w:sz w:val="22"/>
                        </w:rPr>
                        <w:t>activate your account</w:t>
                      </w:r>
                      <w:r w:rsidR="001007FB">
                        <w:rPr>
                          <w:b/>
                          <w:sz w:val="22"/>
                        </w:rPr>
                        <w:t xml:space="preserve"> first. The administrator for your organisation is automatically notified </w:t>
                      </w:r>
                      <w:r w:rsidR="00586604">
                        <w:rPr>
                          <w:b/>
                          <w:sz w:val="22"/>
                        </w:rPr>
                        <w:t xml:space="preserve">that a </w:t>
                      </w:r>
                      <w:r w:rsidR="001007FB">
                        <w:rPr>
                          <w:b/>
                          <w:sz w:val="22"/>
                        </w:rPr>
                        <w:t xml:space="preserve">new user </w:t>
                      </w:r>
                      <w:r w:rsidR="00586604">
                        <w:rPr>
                          <w:b/>
                          <w:sz w:val="22"/>
                        </w:rPr>
                        <w:t xml:space="preserve">has </w:t>
                      </w:r>
                      <w:r w:rsidR="001007FB">
                        <w:rPr>
                          <w:b/>
                          <w:sz w:val="22"/>
                        </w:rPr>
                        <w:t>regist</w:t>
                      </w:r>
                      <w:r w:rsidR="00586604">
                        <w:rPr>
                          <w:b/>
                          <w:sz w:val="22"/>
                        </w:rPr>
                        <w:t>ered</w:t>
                      </w:r>
                      <w:r w:rsidR="001007FB">
                        <w:rPr>
                          <w:b/>
                          <w:sz w:val="22"/>
                        </w:rPr>
                        <w:t>.</w:t>
                      </w:r>
                    </w:p>
                    <w:p w14:paraId="6D8277E0" w14:textId="77777777" w:rsidR="00782DBF" w:rsidRPr="001007FB" w:rsidRDefault="00782DBF" w:rsidP="003017A9">
                      <w:pPr>
                        <w:rPr>
                          <w:b/>
                          <w:sz w:val="14"/>
                        </w:rPr>
                      </w:pPr>
                    </w:p>
                    <w:p w14:paraId="413DCBC1" w14:textId="77777777" w:rsidR="00782DBF" w:rsidRPr="009B4B87" w:rsidRDefault="00782DBF" w:rsidP="003017A9">
                      <w:pPr>
                        <w:rPr>
                          <w:sz w:val="22"/>
                        </w:rPr>
                      </w:pPr>
                      <w:r w:rsidRPr="009B4B87">
                        <w:rPr>
                          <w:b/>
                          <w:sz w:val="22"/>
                        </w:rPr>
                        <w:t>If you are the first user of an organisation you will</w:t>
                      </w:r>
                      <w:r>
                        <w:rPr>
                          <w:b/>
                          <w:sz w:val="22"/>
                        </w:rPr>
                        <w:t xml:space="preserve"> automatically become the administrator for that organisation</w:t>
                      </w:r>
                      <w:r w:rsidRPr="009B4B87">
                        <w:rPr>
                          <w:b/>
                          <w:sz w:val="22"/>
                        </w:rPr>
                        <w:t xml:space="preserve">, and you will be able to log in </w:t>
                      </w:r>
                      <w:r>
                        <w:rPr>
                          <w:b/>
                          <w:sz w:val="22"/>
                        </w:rPr>
                        <w:t>right away</w:t>
                      </w:r>
                      <w:r w:rsidRPr="009B4B87">
                        <w:rPr>
                          <w:b/>
                          <w:sz w:val="22"/>
                        </w:rPr>
                        <w:t>.</w:t>
                      </w:r>
                      <w:r>
                        <w:rPr>
                          <w:b/>
                          <w:sz w:val="22"/>
                        </w:rPr>
                        <w:t xml:space="preserve"> You will be required to activate new user accounts for your organisation.</w:t>
                      </w:r>
                    </w:p>
                  </w:txbxContent>
                </v:textbox>
                <w10:wrap anchorx="margin"/>
              </v:shape>
            </w:pict>
          </mc:Fallback>
        </mc:AlternateContent>
      </w:r>
      <w:r w:rsidR="00680A7B" w:rsidRPr="005C3088">
        <w:rPr>
          <w:rFonts w:cs="Arial"/>
          <w:sz w:val="32"/>
          <w:szCs w:val="32"/>
        </w:rPr>
        <w:t xml:space="preserve"> </w:t>
      </w:r>
      <w:hyperlink w:anchor="_top" w:history="1">
        <w:r w:rsidRPr="005C3088">
          <w:rPr>
            <w:rStyle w:val="Hyperlink"/>
            <w:rFonts w:cs="Arial"/>
            <w:sz w:val="32"/>
            <w:szCs w:val="32"/>
            <w:u w:val="none"/>
          </w:rPr>
          <w:t>Return to Contents</w:t>
        </w:r>
      </w:hyperlink>
      <w:r w:rsidR="0020044E" w:rsidRPr="005C3088">
        <w:rPr>
          <w:rStyle w:val="Hyperlink"/>
          <w:rFonts w:cs="Arial"/>
          <w:szCs w:val="24"/>
          <w:u w:val="none"/>
        </w:rPr>
        <w:br w:type="page"/>
      </w:r>
    </w:p>
    <w:p w14:paraId="24A7686D" w14:textId="6B2015B9" w:rsidR="003017A9" w:rsidRPr="005C3088" w:rsidRDefault="005161CB" w:rsidP="00543411">
      <w:pPr>
        <w:pStyle w:val="Heading1"/>
        <w:rPr>
          <w:b/>
          <w:sz w:val="32"/>
          <w:szCs w:val="32"/>
        </w:rPr>
      </w:pPr>
      <w:bookmarkStart w:id="5" w:name="_Toc191566664"/>
      <w:r w:rsidRPr="005C3088">
        <w:rPr>
          <w:b/>
          <w:sz w:val="32"/>
          <w:szCs w:val="32"/>
        </w:rPr>
        <w:lastRenderedPageBreak/>
        <w:t>To login</w:t>
      </w:r>
      <w:bookmarkEnd w:id="5"/>
    </w:p>
    <w:p w14:paraId="455DDE8F" w14:textId="77777777" w:rsidR="003017A9" w:rsidRDefault="003017A9" w:rsidP="003017A9">
      <w:pPr>
        <w:rPr>
          <w:sz w:val="14"/>
        </w:rPr>
      </w:pPr>
    </w:p>
    <w:p w14:paraId="3D30004C" w14:textId="6A6FF72C" w:rsidR="0020044E" w:rsidRDefault="00056CE0" w:rsidP="0020044E">
      <w:pPr>
        <w:rPr>
          <w:rFonts w:cs="Arial"/>
          <w:szCs w:val="24"/>
        </w:rPr>
      </w:pPr>
      <w:r>
        <w:rPr>
          <w:noProof/>
          <w:lang w:eastAsia="en-GB"/>
        </w:rPr>
        <mc:AlternateContent>
          <mc:Choice Requires="wps">
            <w:drawing>
              <wp:anchor distT="0" distB="0" distL="114300" distR="114300" simplePos="0" relativeHeight="252120064" behindDoc="0" locked="0" layoutInCell="1" allowOverlap="1" wp14:anchorId="756D4A0D" wp14:editId="57FC5013">
                <wp:simplePos x="0" y="0"/>
                <wp:positionH relativeFrom="column">
                  <wp:posOffset>4503221</wp:posOffset>
                </wp:positionH>
                <wp:positionV relativeFrom="paragraph">
                  <wp:posOffset>817508</wp:posOffset>
                </wp:positionV>
                <wp:extent cx="294409" cy="306284"/>
                <wp:effectExtent l="38100" t="38100" r="29845" b="17780"/>
                <wp:wrapNone/>
                <wp:docPr id="19" name="Straight Arrow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294409" cy="306284"/>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F6FC6A" id="Straight Arrow Connector 19" o:spid="_x0000_s1026" type="#_x0000_t32" alt="&quot;&quot;" style="position:absolute;margin-left:354.6pt;margin-top:64.35pt;width:23.2pt;height:24.1pt;flip:x y;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" strokecolor="red" strokeweight="2.25pt">
                <v:stroke endarrow="block" joinstyle="miter"/>
              </v:shape>
            </w:pict>
          </mc:Fallback>
        </mc:AlternateContent>
      </w:r>
      <w:r>
        <w:rPr>
          <w:b/>
          <w:noProof/>
        </w:rPr>
        <w:drawing>
          <wp:anchor distT="0" distB="0" distL="114300" distR="114300" simplePos="0" relativeHeight="252145664" behindDoc="0" locked="0" layoutInCell="1" allowOverlap="1" wp14:anchorId="19BD1379" wp14:editId="1F7AF483">
            <wp:simplePos x="0" y="0"/>
            <wp:positionH relativeFrom="column">
              <wp:posOffset>3668329</wp:posOffset>
            </wp:positionH>
            <wp:positionV relativeFrom="paragraph">
              <wp:posOffset>1118911</wp:posOffset>
            </wp:positionV>
            <wp:extent cx="2524097" cy="1081859"/>
            <wp:effectExtent l="0" t="0" r="0" b="4445"/>
            <wp:wrapNone/>
            <wp:docPr id="1473036364" name="Picture 4" descr="To use the tools you must login.&#10;&#10;Once you have registered and your account has been activated you can login&#10;&#10;1) Click on Log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36364" name="Picture 4" descr="To use the tools you must login.&#10;&#10;Once you have registered and your account has been activated you can login&#10;&#10;1) Click on Logi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4097" cy="1081859"/>
                    </a:xfrm>
                    <a:prstGeom prst="rect">
                      <a:avLst/>
                    </a:prstGeom>
                    <a:noFill/>
                  </pic:spPr>
                </pic:pic>
              </a:graphicData>
            </a:graphic>
            <wp14:sizeRelH relativeFrom="margin">
              <wp14:pctWidth>0</wp14:pctWidth>
            </wp14:sizeRelH>
            <wp14:sizeRelV relativeFrom="margin">
              <wp14:pctHeight>0</wp14:pctHeight>
            </wp14:sizeRelV>
          </wp:anchor>
        </w:drawing>
      </w:r>
      <w:r w:rsidR="0094000E">
        <w:rPr>
          <w:noProof/>
          <w:lang w:eastAsia="en-GB"/>
        </w:rPr>
        <mc:AlternateContent>
          <mc:Choice Requires="wps">
            <w:drawing>
              <wp:anchor distT="0" distB="0" distL="114300" distR="114300" simplePos="0" relativeHeight="252116992" behindDoc="0" locked="0" layoutInCell="1" allowOverlap="1" wp14:anchorId="4062D530" wp14:editId="0598D434">
                <wp:simplePos x="0" y="0"/>
                <wp:positionH relativeFrom="column">
                  <wp:posOffset>4184325</wp:posOffset>
                </wp:positionH>
                <wp:positionV relativeFrom="paragraph">
                  <wp:posOffset>587390</wp:posOffset>
                </wp:positionV>
                <wp:extent cx="503654" cy="182622"/>
                <wp:effectExtent l="19050" t="19050" r="10795" b="27305"/>
                <wp:wrapNone/>
                <wp:docPr id="22" name="Oval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3654" cy="182622"/>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DC0934" id="Oval 22" o:spid="_x0000_s1026" alt="&quot;&quot;" style="position:absolute;margin-left:329.45pt;margin-top:46.25pt;width:39.65pt;height:14.4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" filled="f" strokecolor="red" strokeweight="2.25pt">
                <v:stroke joinstyle="miter"/>
              </v:oval>
            </w:pict>
          </mc:Fallback>
        </mc:AlternateContent>
      </w:r>
      <w:r w:rsidR="0020044E">
        <w:rPr>
          <w:noProof/>
          <w:lang w:eastAsia="en-GB"/>
        </w:rPr>
        <mc:AlternateContent>
          <mc:Choice Requires="wps">
            <w:drawing>
              <wp:anchor distT="0" distB="0" distL="114300" distR="114300" simplePos="0" relativeHeight="252121088" behindDoc="0" locked="0" layoutInCell="1" allowOverlap="1" wp14:anchorId="5C9C1D4A" wp14:editId="0588A8AF">
                <wp:simplePos x="0" y="0"/>
                <wp:positionH relativeFrom="margin">
                  <wp:posOffset>1105103</wp:posOffset>
                </wp:positionH>
                <wp:positionV relativeFrom="paragraph">
                  <wp:posOffset>7406</wp:posOffset>
                </wp:positionV>
                <wp:extent cx="3884651" cy="132026"/>
                <wp:effectExtent l="0" t="0" r="1905" b="1905"/>
                <wp:wrapNone/>
                <wp:docPr id="14" name="Text Box 14"/>
                <wp:cNvGraphicFramePr/>
                <a:graphic xmlns:a="http://schemas.openxmlformats.org/drawingml/2006/main">
                  <a:graphicData uri="http://schemas.microsoft.com/office/word/2010/wordprocessingShape">
                    <wps:wsp>
                      <wps:cNvSpPr txBox="1"/>
                      <wps:spPr>
                        <a:xfrm>
                          <a:off x="0" y="0"/>
                          <a:ext cx="3884651" cy="132026"/>
                        </a:xfrm>
                        <a:prstGeom prst="rect">
                          <a:avLst/>
                        </a:prstGeom>
                        <a:solidFill>
                          <a:schemeClr val="bg1">
                            <a:lumMod val="95000"/>
                          </a:schemeClr>
                        </a:solidFill>
                        <a:ln w="6350">
                          <a:noFill/>
                        </a:ln>
                      </wps:spPr>
                      <wps:txbx>
                        <w:txbxContent>
                          <w:p w14:paraId="34B45E49" w14:textId="77777777" w:rsidR="0020044E" w:rsidRPr="00B2342F" w:rsidRDefault="0020044E" w:rsidP="0020044E">
                            <w:pPr>
                              <w:rPr>
                                <w:b/>
                                <w:color w:val="F2F2F2" w:themeColor="background1" w:themeShade="F2"/>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C1D4A" id="Text Box 14" o:spid="_x0000_s1030" type="#_x0000_t202" style="position:absolute;margin-left:87pt;margin-top:.6pt;width:305.9pt;height:10.4pt;z-index:25212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" fillcolor="#f2f2f2 [3052]" stroked="f" strokeweight=".5pt">
                <v:textbox>
                  <w:txbxContent>
                    <w:p w14:paraId="34B45E49" w14:textId="77777777" w:rsidR="0020044E" w:rsidRPr="00B2342F" w:rsidRDefault="0020044E" w:rsidP="0020044E">
                      <w:pPr>
                        <w:rPr>
                          <w:b/>
                          <w:color w:val="F2F2F2" w:themeColor="background1" w:themeShade="F2"/>
                          <w:sz w:val="22"/>
                        </w:rPr>
                      </w:pPr>
                    </w:p>
                  </w:txbxContent>
                </v:textbox>
                <w10:wrap anchorx="margin"/>
              </v:shape>
            </w:pict>
          </mc:Fallback>
        </mc:AlternateContent>
      </w:r>
      <w:r w:rsidR="0020044E">
        <w:rPr>
          <w:noProof/>
          <w:lang w:eastAsia="en-GB"/>
        </w:rPr>
        <mc:AlternateContent>
          <mc:Choice Requires="wps">
            <w:drawing>
              <wp:anchor distT="0" distB="0" distL="114300" distR="114300" simplePos="0" relativeHeight="252119040" behindDoc="0" locked="0" layoutInCell="1" allowOverlap="1" wp14:anchorId="1CC9B09F" wp14:editId="0089833B">
                <wp:simplePos x="0" y="0"/>
                <wp:positionH relativeFrom="margin">
                  <wp:posOffset>0</wp:posOffset>
                </wp:positionH>
                <wp:positionV relativeFrom="paragraph">
                  <wp:posOffset>309173</wp:posOffset>
                </wp:positionV>
                <wp:extent cx="5708650" cy="158750"/>
                <wp:effectExtent l="0" t="0" r="6350" b="0"/>
                <wp:wrapNone/>
                <wp:docPr id="20" name="Text Box 20"/>
                <wp:cNvGraphicFramePr/>
                <a:graphic xmlns:a="http://schemas.openxmlformats.org/drawingml/2006/main">
                  <a:graphicData uri="http://schemas.microsoft.com/office/word/2010/wordprocessingShape">
                    <wps:wsp>
                      <wps:cNvSpPr txBox="1"/>
                      <wps:spPr>
                        <a:xfrm>
                          <a:off x="0" y="0"/>
                          <a:ext cx="5708650" cy="158750"/>
                        </a:xfrm>
                        <a:prstGeom prst="rect">
                          <a:avLst/>
                        </a:prstGeom>
                        <a:solidFill>
                          <a:sysClr val="window" lastClr="FFFFFF">
                            <a:lumMod val="95000"/>
                          </a:sysClr>
                        </a:solidFill>
                        <a:ln w="6350">
                          <a:noFill/>
                        </a:ln>
                      </wps:spPr>
                      <wps:txbx>
                        <w:txbxContent>
                          <w:p w14:paraId="24F30B4C" w14:textId="77777777" w:rsidR="0020044E" w:rsidRPr="00B2342F" w:rsidRDefault="0020044E" w:rsidP="0020044E">
                            <w:pPr>
                              <w:rPr>
                                <w:b/>
                                <w:color w:val="F2F2F2" w:themeColor="background1" w:themeShade="F2"/>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9B09F" id="Text Box 20" o:spid="_x0000_s1031" type="#_x0000_t202" style="position:absolute;margin-left:0;margin-top:24.35pt;width:449.5pt;height:12.5pt;z-index:25211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" fillcolor="#f2f2f2" stroked="f" strokeweight=".5pt">
                <v:textbox>
                  <w:txbxContent>
                    <w:p w14:paraId="24F30B4C" w14:textId="77777777" w:rsidR="0020044E" w:rsidRPr="00B2342F" w:rsidRDefault="0020044E" w:rsidP="0020044E">
                      <w:pPr>
                        <w:rPr>
                          <w:b/>
                          <w:color w:val="F2F2F2" w:themeColor="background1" w:themeShade="F2"/>
                          <w:sz w:val="22"/>
                        </w:rPr>
                      </w:pPr>
                    </w:p>
                  </w:txbxContent>
                </v:textbox>
                <w10:wrap anchorx="margin"/>
              </v:shape>
            </w:pict>
          </mc:Fallback>
        </mc:AlternateContent>
      </w:r>
      <w:r w:rsidR="0020044E">
        <w:rPr>
          <w:noProof/>
          <w:lang w:eastAsia="en-GB"/>
        </w:rPr>
        <w:drawing>
          <wp:inline distT="0" distB="0" distL="0" distR="0" wp14:anchorId="70FD63B2" wp14:editId="6301D2AE">
            <wp:extent cx="5731510" cy="3223895"/>
            <wp:effectExtent l="0" t="0" r="2540" b="0"/>
            <wp:docPr id="23" name="Picture 23" descr="A screenshot of the sustainable procurement tools main menu. There is a red arrow pointing towards to the login link at the top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the sustainable procurement tools main menu. There is a red arrow pointing towards to the login link at the top right of the screen."/>
                    <pic:cNvPicPr/>
                  </pic:nvPicPr>
                  <pic:blipFill>
                    <a:blip r:embed="rId11"/>
                    <a:stretch>
                      <a:fillRect/>
                    </a:stretch>
                  </pic:blipFill>
                  <pic:spPr>
                    <a:xfrm>
                      <a:off x="0" y="0"/>
                      <a:ext cx="5731510" cy="3223895"/>
                    </a:xfrm>
                    <a:prstGeom prst="rect">
                      <a:avLst/>
                    </a:prstGeom>
                  </pic:spPr>
                </pic:pic>
              </a:graphicData>
            </a:graphic>
          </wp:inline>
        </w:drawing>
      </w:r>
    </w:p>
    <w:p w14:paraId="7588301C" w14:textId="77777777" w:rsidR="0020044E" w:rsidRPr="0020044E" w:rsidRDefault="0020044E" w:rsidP="003017A9">
      <w:pPr>
        <w:rPr>
          <w:sz w:val="22"/>
        </w:rPr>
      </w:pPr>
    </w:p>
    <w:p w14:paraId="04AA8D79" w14:textId="663B0ADE" w:rsidR="003017A9" w:rsidRDefault="009518C3" w:rsidP="003017A9">
      <w:r>
        <w:rPr>
          <w:rFonts w:cs="Arial"/>
          <w:b/>
          <w:noProof/>
          <w:szCs w:val="24"/>
          <w:lang w:eastAsia="en-GB"/>
        </w:rPr>
        <w:drawing>
          <wp:anchor distT="0" distB="0" distL="114300" distR="114300" simplePos="0" relativeHeight="252146688" behindDoc="0" locked="0" layoutInCell="1" allowOverlap="1" wp14:anchorId="1F404852" wp14:editId="6751163F">
            <wp:simplePos x="0" y="0"/>
            <wp:positionH relativeFrom="margin">
              <wp:align>right</wp:align>
            </wp:positionH>
            <wp:positionV relativeFrom="paragraph">
              <wp:posOffset>1206566</wp:posOffset>
            </wp:positionV>
            <wp:extent cx="2854343" cy="594558"/>
            <wp:effectExtent l="0" t="0" r="3175" b="0"/>
            <wp:wrapNone/>
            <wp:docPr id="1018517608" name="Picture 5" descr="2)Input your email address (username)&#10;3)Input your password&#10;4)Click on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17608" name="Picture 5" descr="2)Input your email address (username)&#10;3)Input your password&#10;4)Click on Log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4343" cy="594558"/>
                    </a:xfrm>
                    <a:prstGeom prst="rect">
                      <a:avLst/>
                    </a:prstGeom>
                    <a:noFill/>
                  </pic:spPr>
                </pic:pic>
              </a:graphicData>
            </a:graphic>
            <wp14:sizeRelH relativeFrom="margin">
              <wp14:pctWidth>0</wp14:pctWidth>
            </wp14:sizeRelH>
            <wp14:sizeRelV relativeFrom="margin">
              <wp14:pctHeight>0</wp14:pctHeight>
            </wp14:sizeRelV>
          </wp:anchor>
        </w:drawing>
      </w:r>
      <w:r w:rsidR="00FE1525">
        <w:rPr>
          <w:noProof/>
          <w:lang w:eastAsia="en-GB"/>
        </w:rPr>
        <mc:AlternateContent>
          <mc:Choice Requires="wps">
            <w:drawing>
              <wp:anchor distT="0" distB="0" distL="114300" distR="114300" simplePos="0" relativeHeight="252133376" behindDoc="0" locked="0" layoutInCell="1" allowOverlap="1" wp14:anchorId="5FE2A9B3" wp14:editId="7998D7A0">
                <wp:simplePos x="0" y="0"/>
                <wp:positionH relativeFrom="column">
                  <wp:posOffset>2137144</wp:posOffset>
                </wp:positionH>
                <wp:positionV relativeFrom="paragraph">
                  <wp:posOffset>1592211</wp:posOffset>
                </wp:positionV>
                <wp:extent cx="723014" cy="45719"/>
                <wp:effectExtent l="0" t="76200" r="1270" b="50165"/>
                <wp:wrapNone/>
                <wp:docPr id="1462264883" name="Straight Arrow Connector 14622648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723014" cy="45719"/>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9461BB" id="Straight Arrow Connector 1462264883" o:spid="_x0000_s1026" type="#_x0000_t32" alt="&quot;&quot;" style="position:absolute;margin-left:168.3pt;margin-top:125.35pt;width:56.95pt;height:3.6pt;flip:x y;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" strokecolor="red" strokeweight="2.25pt">
                <v:stroke endarrow="block" joinstyle="miter"/>
              </v:shape>
            </w:pict>
          </mc:Fallback>
        </mc:AlternateContent>
      </w:r>
      <w:r w:rsidR="00D3743F">
        <w:rPr>
          <w:noProof/>
          <w:lang w:eastAsia="en-GB"/>
        </w:rPr>
        <mc:AlternateContent>
          <mc:Choice Requires="wps">
            <w:drawing>
              <wp:anchor distT="0" distB="0" distL="114300" distR="114300" simplePos="0" relativeHeight="251665408" behindDoc="0" locked="0" layoutInCell="1" allowOverlap="1" wp14:anchorId="00A53EC9" wp14:editId="70B562B6">
                <wp:simplePos x="0" y="0"/>
                <wp:positionH relativeFrom="column">
                  <wp:posOffset>2041450</wp:posOffset>
                </wp:positionH>
                <wp:positionV relativeFrom="paragraph">
                  <wp:posOffset>1292727</wp:posOffset>
                </wp:positionV>
                <wp:extent cx="807735" cy="88634"/>
                <wp:effectExtent l="0" t="76200" r="11430" b="45085"/>
                <wp:wrapNone/>
                <wp:docPr id="10" name="Straight Arrow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807735" cy="88634"/>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E9413D" id="Straight Arrow Connector 10" o:spid="_x0000_s1026" type="#_x0000_t32" alt="&quot;&quot;" style="position:absolute;margin-left:160.75pt;margin-top:101.8pt;width:63.6pt;height:7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" strokecolor="red" strokeweight="2.25pt">
                <v:stroke endarrow="block" joinstyle="miter"/>
              </v:shape>
            </w:pict>
          </mc:Fallback>
        </mc:AlternateContent>
      </w:r>
      <w:r w:rsidR="003017A9">
        <w:rPr>
          <w:noProof/>
          <w:lang w:eastAsia="en-GB"/>
        </w:rPr>
        <mc:AlternateContent>
          <mc:Choice Requires="wps">
            <w:drawing>
              <wp:anchor distT="0" distB="0" distL="114300" distR="114300" simplePos="0" relativeHeight="251667456" behindDoc="0" locked="0" layoutInCell="1" allowOverlap="1" wp14:anchorId="2CE73560" wp14:editId="53691123">
                <wp:simplePos x="0" y="0"/>
                <wp:positionH relativeFrom="margin">
                  <wp:align>right</wp:align>
                </wp:positionH>
                <wp:positionV relativeFrom="paragraph">
                  <wp:posOffset>297180</wp:posOffset>
                </wp:positionV>
                <wp:extent cx="5708650" cy="158750"/>
                <wp:effectExtent l="0" t="0" r="6350" b="0"/>
                <wp:wrapNone/>
                <wp:docPr id="13" name="Text Box 13"/>
                <wp:cNvGraphicFramePr/>
                <a:graphic xmlns:a="http://schemas.openxmlformats.org/drawingml/2006/main">
                  <a:graphicData uri="http://schemas.microsoft.com/office/word/2010/wordprocessingShape">
                    <wps:wsp>
                      <wps:cNvSpPr txBox="1"/>
                      <wps:spPr>
                        <a:xfrm>
                          <a:off x="0" y="0"/>
                          <a:ext cx="5708650" cy="158750"/>
                        </a:xfrm>
                        <a:prstGeom prst="rect">
                          <a:avLst/>
                        </a:prstGeom>
                        <a:solidFill>
                          <a:schemeClr val="bg1">
                            <a:lumMod val="95000"/>
                          </a:schemeClr>
                        </a:solidFill>
                        <a:ln w="6350">
                          <a:noFill/>
                        </a:ln>
                      </wps:spPr>
                      <wps:txbx>
                        <w:txbxContent>
                          <w:p w14:paraId="58132703" w14:textId="77777777" w:rsidR="00782DBF" w:rsidRPr="00B2342F" w:rsidRDefault="00782DBF" w:rsidP="003017A9">
                            <w:pPr>
                              <w:rPr>
                                <w:b/>
                                <w:color w:val="F2F2F2" w:themeColor="background1" w:themeShade="F2"/>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73560" id="Text Box 13" o:spid="_x0000_s1032" type="#_x0000_t202" style="position:absolute;margin-left:398.3pt;margin-top:23.4pt;width:449.5pt;height:1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" fillcolor="#f2f2f2 [3052]" stroked="f" strokeweight=".5pt">
                <v:textbox>
                  <w:txbxContent>
                    <w:p w14:paraId="58132703" w14:textId="77777777" w:rsidR="00782DBF" w:rsidRPr="00B2342F" w:rsidRDefault="00782DBF" w:rsidP="003017A9">
                      <w:pPr>
                        <w:rPr>
                          <w:b/>
                          <w:color w:val="F2F2F2" w:themeColor="background1" w:themeShade="F2"/>
                          <w:sz w:val="22"/>
                        </w:rPr>
                      </w:pPr>
                    </w:p>
                  </w:txbxContent>
                </v:textbox>
                <w10:wrap anchorx="margin"/>
              </v:shape>
            </w:pict>
          </mc:Fallback>
        </mc:AlternateContent>
      </w:r>
      <w:r w:rsidR="003017A9">
        <w:rPr>
          <w:noProof/>
          <w:lang w:eastAsia="en-GB"/>
        </w:rPr>
        <mc:AlternateContent>
          <mc:Choice Requires="wps">
            <w:drawing>
              <wp:anchor distT="0" distB="0" distL="114300" distR="114300" simplePos="0" relativeHeight="251666432" behindDoc="0" locked="0" layoutInCell="1" allowOverlap="1" wp14:anchorId="78C4DF05" wp14:editId="77950A89">
                <wp:simplePos x="0" y="0"/>
                <wp:positionH relativeFrom="column">
                  <wp:posOffset>1593850</wp:posOffset>
                </wp:positionH>
                <wp:positionV relativeFrom="paragraph">
                  <wp:posOffset>1452880</wp:posOffset>
                </wp:positionV>
                <wp:extent cx="514350" cy="241300"/>
                <wp:effectExtent l="19050" t="19050" r="19050" b="25400"/>
                <wp:wrapNone/>
                <wp:docPr id="11" name="Oval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14350" cy="241300"/>
                        </a:xfrm>
                        <a:prstGeom prst="ellipse">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C9E66A" id="Oval 11" o:spid="_x0000_s1026" alt="&quot;&quot;" style="position:absolute;margin-left:125.5pt;margin-top:114.4pt;width:40.5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" filled="f" strokecolor="red" strokeweight="2.25pt">
                <v:stroke joinstyle="miter"/>
              </v:oval>
            </w:pict>
          </mc:Fallback>
        </mc:AlternateContent>
      </w:r>
      <w:r w:rsidR="003017A9">
        <w:rPr>
          <w:noProof/>
          <w:lang w:eastAsia="en-GB"/>
        </w:rPr>
        <w:drawing>
          <wp:inline distT="0" distB="0" distL="0" distR="0" wp14:anchorId="024750A9" wp14:editId="66AF3532">
            <wp:extent cx="5731510" cy="3223895"/>
            <wp:effectExtent l="0" t="0" r="2540" b="0"/>
            <wp:docPr id="8" name="Picture 8" descr="A screenshot of the sustainable procurement tool login menu. It shows the boxes the users must input their email and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the sustainable procurement tool login menu. It shows the boxes the users must input their email and password."/>
                    <pic:cNvPicPr/>
                  </pic:nvPicPr>
                  <pic:blipFill>
                    <a:blip r:embed="rId17"/>
                    <a:stretch>
                      <a:fillRect/>
                    </a:stretch>
                  </pic:blipFill>
                  <pic:spPr>
                    <a:xfrm>
                      <a:off x="0" y="0"/>
                      <a:ext cx="5731510" cy="3223895"/>
                    </a:xfrm>
                    <a:prstGeom prst="rect">
                      <a:avLst/>
                    </a:prstGeom>
                  </pic:spPr>
                </pic:pic>
              </a:graphicData>
            </a:graphic>
          </wp:inline>
        </w:drawing>
      </w:r>
    </w:p>
    <w:p w14:paraId="1E0212A2" w14:textId="602FD8E8" w:rsidR="00FE676A" w:rsidRDefault="009518C3" w:rsidP="003017A9">
      <w:r>
        <w:rPr>
          <w:noProof/>
        </w:rPr>
        <w:drawing>
          <wp:anchor distT="0" distB="0" distL="114300" distR="114300" simplePos="0" relativeHeight="252147712" behindDoc="0" locked="0" layoutInCell="1" allowOverlap="1" wp14:anchorId="4D1F02F3" wp14:editId="3B808712">
            <wp:simplePos x="0" y="0"/>
            <wp:positionH relativeFrom="column">
              <wp:posOffset>629391</wp:posOffset>
            </wp:positionH>
            <wp:positionV relativeFrom="paragraph">
              <wp:posOffset>75636</wp:posOffset>
            </wp:positionV>
            <wp:extent cx="4275117" cy="819064"/>
            <wp:effectExtent l="0" t="0" r="0" b="635"/>
            <wp:wrapNone/>
            <wp:docPr id="367455726" name="Picture 6" descr="Please Note: You will receive an error message if you try to login before your account has been activ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55726" name="Picture 6" descr="Please Note: You will receive an error message if you try to login before your account has been activated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77984" cy="819613"/>
                    </a:xfrm>
                    <a:prstGeom prst="rect">
                      <a:avLst/>
                    </a:prstGeom>
                    <a:noFill/>
                  </pic:spPr>
                </pic:pic>
              </a:graphicData>
            </a:graphic>
            <wp14:sizeRelH relativeFrom="margin">
              <wp14:pctWidth>0</wp14:pctWidth>
            </wp14:sizeRelH>
            <wp14:sizeRelV relativeFrom="margin">
              <wp14:pctHeight>0</wp14:pctHeight>
            </wp14:sizeRelV>
          </wp:anchor>
        </w:drawing>
      </w:r>
    </w:p>
    <w:p w14:paraId="509182C1" w14:textId="318897AF" w:rsidR="00D3743F" w:rsidRDefault="00D3743F" w:rsidP="003017A9"/>
    <w:p w14:paraId="7951FEE6" w14:textId="2EF9B353" w:rsidR="00D3743F" w:rsidRDefault="00D3743F" w:rsidP="003017A9"/>
    <w:p w14:paraId="59ACC71F" w14:textId="77777777" w:rsidR="00D3743F" w:rsidRDefault="00D3743F" w:rsidP="003017A9"/>
    <w:p w14:paraId="545FDCFB" w14:textId="77777777" w:rsidR="00D3743F" w:rsidRDefault="00D3743F" w:rsidP="003017A9"/>
    <w:p w14:paraId="7CAD7886" w14:textId="0EC3B60A" w:rsidR="00D3743F" w:rsidRPr="009B7615" w:rsidRDefault="00D3743F" w:rsidP="003017A9"/>
    <w:p w14:paraId="25F5A9BD" w14:textId="7F687AC6" w:rsidR="00364380" w:rsidRPr="00315717" w:rsidRDefault="00364380" w:rsidP="00364380">
      <w:pPr>
        <w:jc w:val="center"/>
        <w:rPr>
          <w:rFonts w:cs="Arial"/>
          <w:bCs/>
          <w:color w:val="0563C1"/>
          <w:sz w:val="32"/>
          <w:szCs w:val="32"/>
          <w:shd w:val="clear" w:color="auto" w:fill="FFFFFF"/>
        </w:rPr>
      </w:pPr>
      <w:r w:rsidRPr="00315717">
        <w:rPr>
          <w:rFonts w:cs="Arial"/>
          <w:bCs/>
          <w:sz w:val="32"/>
          <w:szCs w:val="32"/>
          <w:lang w:eastAsia="en-GB"/>
        </w:rPr>
        <w:t xml:space="preserve">Any feedback can be sent to </w:t>
      </w:r>
      <w:hyperlink r:id="rId19" w:history="1">
        <w:r w:rsidRPr="00315717">
          <w:rPr>
            <w:rFonts w:cs="Arial"/>
            <w:bCs/>
            <w:color w:val="0563C1"/>
            <w:sz w:val="32"/>
            <w:szCs w:val="32"/>
            <w:shd w:val="clear" w:color="auto" w:fill="FFFFFF"/>
          </w:rPr>
          <w:t>scottishprocurement@gov.scot</w:t>
        </w:r>
      </w:hyperlink>
    </w:p>
    <w:p w14:paraId="5C7D7147" w14:textId="77777777" w:rsidR="00DA5217" w:rsidRPr="00315717" w:rsidRDefault="00DA5217" w:rsidP="00364380">
      <w:pPr>
        <w:jc w:val="center"/>
        <w:rPr>
          <w:rFonts w:cs="Arial"/>
          <w:bCs/>
          <w:color w:val="0563C1"/>
          <w:sz w:val="18"/>
          <w:szCs w:val="32"/>
          <w:shd w:val="clear" w:color="auto" w:fill="FFFFFF"/>
        </w:rPr>
      </w:pPr>
    </w:p>
    <w:bookmarkStart w:id="6" w:name="_Hlk191459981"/>
    <w:p w14:paraId="536FA4C8" w14:textId="77777777" w:rsidR="00B44EA2" w:rsidRPr="00315717" w:rsidRDefault="00DA5217" w:rsidP="00DA5217">
      <w:pPr>
        <w:jc w:val="right"/>
        <w:rPr>
          <w:rStyle w:val="Hyperlink"/>
          <w:rFonts w:cs="Arial"/>
          <w:bCs/>
          <w:sz w:val="32"/>
          <w:szCs w:val="32"/>
          <w:u w:val="none"/>
        </w:rPr>
      </w:pPr>
      <w:r w:rsidRPr="00315717">
        <w:rPr>
          <w:bCs/>
          <w:sz w:val="32"/>
          <w:szCs w:val="24"/>
        </w:rPr>
        <w:fldChar w:fldCharType="begin"/>
      </w:r>
      <w:r w:rsidRPr="00315717">
        <w:rPr>
          <w:bCs/>
          <w:sz w:val="32"/>
          <w:szCs w:val="24"/>
        </w:rPr>
        <w:instrText>HYPERLINK \l "_top"</w:instrText>
      </w:r>
      <w:r w:rsidRPr="00315717">
        <w:rPr>
          <w:bCs/>
          <w:sz w:val="32"/>
          <w:szCs w:val="24"/>
        </w:rPr>
      </w:r>
      <w:r w:rsidRPr="00315717">
        <w:rPr>
          <w:bCs/>
          <w:sz w:val="32"/>
          <w:szCs w:val="24"/>
        </w:rPr>
        <w:fldChar w:fldCharType="separate"/>
      </w:r>
      <w:r w:rsidRPr="00315717">
        <w:rPr>
          <w:rStyle w:val="Hyperlink"/>
          <w:rFonts w:cs="Arial"/>
          <w:bCs/>
          <w:sz w:val="32"/>
          <w:szCs w:val="32"/>
          <w:u w:val="none"/>
        </w:rPr>
        <w:t>Return to Contents</w:t>
      </w:r>
      <w:r w:rsidRPr="00315717">
        <w:rPr>
          <w:rStyle w:val="Hyperlink"/>
          <w:rFonts w:cs="Arial"/>
          <w:bCs/>
          <w:sz w:val="32"/>
          <w:szCs w:val="32"/>
          <w:u w:val="none"/>
        </w:rPr>
        <w:fldChar w:fldCharType="end"/>
      </w:r>
    </w:p>
    <w:bookmarkEnd w:id="6"/>
    <w:p w14:paraId="1F7A921D" w14:textId="77777777" w:rsidR="00AB0422" w:rsidRDefault="00AB0422" w:rsidP="00DA5217">
      <w:pPr>
        <w:jc w:val="right"/>
        <w:rPr>
          <w:rStyle w:val="Hyperlink"/>
          <w:rFonts w:cs="Arial"/>
          <w:b/>
          <w:szCs w:val="24"/>
        </w:rPr>
      </w:pPr>
    </w:p>
    <w:p w14:paraId="09DD863D" w14:textId="77777777" w:rsidR="00AB0422" w:rsidRPr="00E30459" w:rsidRDefault="00AB0422" w:rsidP="00DA5217">
      <w:pPr>
        <w:jc w:val="right"/>
        <w:rPr>
          <w:rStyle w:val="Hyperlink"/>
          <w:rFonts w:cs="Arial"/>
          <w:b/>
          <w:bCs/>
          <w:sz w:val="32"/>
          <w:szCs w:val="32"/>
        </w:rPr>
      </w:pPr>
    </w:p>
    <w:p w14:paraId="7492C0C6" w14:textId="746A5666" w:rsidR="00AB0422" w:rsidRPr="00E30459" w:rsidRDefault="0081691C" w:rsidP="00054A34">
      <w:pPr>
        <w:pStyle w:val="Heading1"/>
        <w:rPr>
          <w:b/>
          <w:bCs/>
          <w:sz w:val="32"/>
          <w:szCs w:val="24"/>
          <w:lang w:eastAsia="en-GB"/>
        </w:rPr>
      </w:pPr>
      <w:bookmarkStart w:id="7" w:name="_Toc191566665"/>
      <w:r w:rsidRPr="00E30459">
        <w:rPr>
          <w:b/>
          <w:bCs/>
          <w:sz w:val="32"/>
          <w:szCs w:val="24"/>
          <w:lang w:eastAsia="en-GB"/>
        </w:rPr>
        <w:t>Forgotten Login</w:t>
      </w:r>
      <w:bookmarkEnd w:id="7"/>
      <w:r w:rsidRPr="00E30459">
        <w:rPr>
          <w:b/>
          <w:bCs/>
          <w:sz w:val="32"/>
          <w:szCs w:val="24"/>
          <w:lang w:eastAsia="en-GB"/>
        </w:rPr>
        <w:t xml:space="preserve"> </w:t>
      </w:r>
    </w:p>
    <w:p w14:paraId="52EA6F5B" w14:textId="4310E041" w:rsidR="00AB0422" w:rsidRDefault="00AB0422" w:rsidP="00DA5217">
      <w:pPr>
        <w:jc w:val="right"/>
        <w:rPr>
          <w:rFonts w:cs="Arial"/>
          <w:szCs w:val="24"/>
          <w:u w:val="single"/>
          <w:lang w:eastAsia="en-GB"/>
        </w:rPr>
      </w:pPr>
    </w:p>
    <w:p w14:paraId="61A7B74F" w14:textId="7F9A77B5" w:rsidR="00AB0422" w:rsidRDefault="00AB0422" w:rsidP="00DA5217">
      <w:pPr>
        <w:jc w:val="right"/>
        <w:rPr>
          <w:rFonts w:cs="Arial"/>
          <w:szCs w:val="24"/>
          <w:u w:val="single"/>
          <w:lang w:eastAsia="en-GB"/>
        </w:rPr>
      </w:pPr>
    </w:p>
    <w:p w14:paraId="2A38E2CD" w14:textId="746C2C06" w:rsidR="00AB0422" w:rsidRDefault="00BF3489" w:rsidP="00DA5217">
      <w:pPr>
        <w:jc w:val="right"/>
        <w:rPr>
          <w:rFonts w:cs="Arial"/>
          <w:szCs w:val="24"/>
          <w:u w:val="single"/>
          <w:lang w:eastAsia="en-GB"/>
        </w:rPr>
      </w:pPr>
      <w:r>
        <w:rPr>
          <w:rFonts w:cs="Arial"/>
          <w:noProof/>
          <w:szCs w:val="24"/>
          <w:u w:val="single"/>
          <w:lang w:eastAsia="en-GB"/>
        </w:rPr>
        <w:drawing>
          <wp:anchor distT="0" distB="0" distL="114300" distR="114300" simplePos="0" relativeHeight="252148736" behindDoc="0" locked="0" layoutInCell="1" allowOverlap="1" wp14:anchorId="15322BE6" wp14:editId="5E6A1DA5">
            <wp:simplePos x="0" y="0"/>
            <wp:positionH relativeFrom="column">
              <wp:posOffset>2505694</wp:posOffset>
            </wp:positionH>
            <wp:positionV relativeFrom="paragraph">
              <wp:posOffset>849494</wp:posOffset>
            </wp:positionV>
            <wp:extent cx="2624446" cy="823451"/>
            <wp:effectExtent l="0" t="0" r="5080" b="0"/>
            <wp:wrapNone/>
            <wp:docPr id="1873815496" name="Picture 7" descr="If at any point you forget your password you can enter your email into the section highlighted below and you will receive a link to reset your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815496" name="Picture 7" descr="If at any point you forget your password you can enter your email into the section highlighted below and you will receive a link to reset your passwor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6012" cy="823942"/>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2137472" behindDoc="0" locked="0" layoutInCell="1" allowOverlap="1" wp14:anchorId="64778476" wp14:editId="6F065A4C">
                <wp:simplePos x="0" y="0"/>
                <wp:positionH relativeFrom="column">
                  <wp:posOffset>1463138</wp:posOffset>
                </wp:positionH>
                <wp:positionV relativeFrom="paragraph">
                  <wp:posOffset>1576152</wp:posOffset>
                </wp:positionV>
                <wp:extent cx="1125682" cy="1532643"/>
                <wp:effectExtent l="38100" t="19050" r="17780" b="48895"/>
                <wp:wrapNone/>
                <wp:docPr id="1149285941" name="Straight Arrow Connector 11492859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125682" cy="1532643"/>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A998AD" id="Straight Arrow Connector 1149285941" o:spid="_x0000_s1026" type="#_x0000_t32" alt="&quot;&quot;" style="position:absolute;margin-left:115.2pt;margin-top:124.1pt;width:88.65pt;height:120.7pt;flip:x;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" strokecolor="red" strokeweight="2.25pt">
                <v:stroke endarrow="block" joinstyle="miter"/>
              </v:shape>
            </w:pict>
          </mc:Fallback>
        </mc:AlternateContent>
      </w:r>
      <w:r w:rsidR="0081691C">
        <w:rPr>
          <w:noProof/>
        </w:rPr>
        <w:drawing>
          <wp:inline distT="0" distB="0" distL="0" distR="0" wp14:anchorId="0CC3B8C9" wp14:editId="5681B377">
            <wp:extent cx="5731510" cy="3410585"/>
            <wp:effectExtent l="0" t="0" r="2540" b="0"/>
            <wp:docPr id="575573697" name="Picture 1" descr="A screenshot of the sustainable procurement tool login menu. It shows the boxes the users must input their email and password. It now has an arrow pointing to the forgotten password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73697" name="Picture 1" descr="A screenshot of the sustainable procurement tool login menu. It shows the boxes the users must input their email and password. It now has an arrow pointing to the forgotten password section  "/>
                    <pic:cNvPicPr/>
                  </pic:nvPicPr>
                  <pic:blipFill>
                    <a:blip r:embed="rId21">
                      <a:extLst>
                        <a:ext uri="{28A0092B-C50C-407E-A947-70E740481C1C}">
                          <a14:useLocalDpi xmlns:a14="http://schemas.microsoft.com/office/drawing/2010/main" val="0"/>
                        </a:ext>
                      </a:extLst>
                    </a:blip>
                    <a:stretch>
                      <a:fillRect/>
                    </a:stretch>
                  </pic:blipFill>
                  <pic:spPr>
                    <a:xfrm>
                      <a:off x="0" y="0"/>
                      <a:ext cx="5731510" cy="3410585"/>
                    </a:xfrm>
                    <a:prstGeom prst="rect">
                      <a:avLst/>
                    </a:prstGeom>
                  </pic:spPr>
                </pic:pic>
              </a:graphicData>
            </a:graphic>
          </wp:inline>
        </w:drawing>
      </w:r>
    </w:p>
    <w:p w14:paraId="3037031F" w14:textId="6E83ED36" w:rsidR="00AB0422" w:rsidRDefault="00AB0422" w:rsidP="00DA5217">
      <w:pPr>
        <w:jc w:val="right"/>
        <w:rPr>
          <w:rFonts w:cs="Arial"/>
          <w:szCs w:val="24"/>
          <w:u w:val="single"/>
          <w:lang w:eastAsia="en-GB"/>
        </w:rPr>
      </w:pPr>
    </w:p>
    <w:p w14:paraId="3DAB80C2" w14:textId="45C87AF6" w:rsidR="00AB0422" w:rsidRDefault="00AB0422" w:rsidP="00DA5217">
      <w:pPr>
        <w:jc w:val="right"/>
        <w:rPr>
          <w:rFonts w:cs="Arial"/>
          <w:szCs w:val="24"/>
          <w:u w:val="single"/>
          <w:lang w:eastAsia="en-GB"/>
        </w:rPr>
      </w:pPr>
    </w:p>
    <w:p w14:paraId="398947DC" w14:textId="71B8899C" w:rsidR="00AB0422" w:rsidRDefault="00AB0422" w:rsidP="00DA5217">
      <w:pPr>
        <w:jc w:val="right"/>
        <w:rPr>
          <w:rFonts w:cs="Arial"/>
          <w:szCs w:val="24"/>
          <w:u w:val="single"/>
          <w:lang w:eastAsia="en-GB"/>
        </w:rPr>
      </w:pPr>
    </w:p>
    <w:p w14:paraId="46733D3D" w14:textId="469688FD" w:rsidR="00AB0422" w:rsidRDefault="00AB0422" w:rsidP="00054A34">
      <w:pPr>
        <w:rPr>
          <w:rFonts w:cs="Arial"/>
          <w:szCs w:val="24"/>
          <w:u w:val="single"/>
          <w:lang w:eastAsia="en-GB"/>
        </w:rPr>
      </w:pPr>
    </w:p>
    <w:p w14:paraId="1ACF58DE" w14:textId="7431BA55" w:rsidR="00AB0422" w:rsidRDefault="00AB0422" w:rsidP="00DA5217">
      <w:pPr>
        <w:jc w:val="right"/>
        <w:rPr>
          <w:rFonts w:cs="Arial"/>
          <w:szCs w:val="24"/>
          <w:u w:val="single"/>
          <w:lang w:eastAsia="en-GB"/>
        </w:rPr>
      </w:pPr>
    </w:p>
    <w:p w14:paraId="18AEB266" w14:textId="01849F91" w:rsidR="00AB0422" w:rsidRDefault="00BF3489" w:rsidP="0059569A">
      <w:pPr>
        <w:rPr>
          <w:rFonts w:cs="Arial"/>
          <w:szCs w:val="24"/>
          <w:u w:val="single"/>
          <w:lang w:eastAsia="en-GB"/>
        </w:rPr>
      </w:pPr>
      <w:r>
        <w:rPr>
          <w:noProof/>
          <w:lang w:eastAsia="en-GB"/>
        </w:rPr>
        <mc:AlternateContent>
          <mc:Choice Requires="wps">
            <w:drawing>
              <wp:anchor distT="0" distB="0" distL="114300" distR="114300" simplePos="0" relativeHeight="252141568" behindDoc="0" locked="0" layoutInCell="1" allowOverlap="1" wp14:anchorId="60A16AF3" wp14:editId="280023C0">
                <wp:simplePos x="0" y="0"/>
                <wp:positionH relativeFrom="column">
                  <wp:posOffset>1546266</wp:posOffset>
                </wp:positionH>
                <wp:positionV relativeFrom="paragraph">
                  <wp:posOffset>875616</wp:posOffset>
                </wp:positionV>
                <wp:extent cx="1232560" cy="509335"/>
                <wp:effectExtent l="38100" t="19050" r="24765" b="62230"/>
                <wp:wrapNone/>
                <wp:docPr id="965295382" name="Straight Arrow Connector 9652953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232560" cy="509335"/>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812B6B" id="Straight Arrow Connector 965295382" o:spid="_x0000_s1026" type="#_x0000_t32" alt="&quot;&quot;" style="position:absolute;margin-left:121.75pt;margin-top:68.95pt;width:97.05pt;height:40.1pt;flip:x;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" strokecolor="red" strokeweight="2.25pt">
                <v:stroke endarrow="block" joinstyle="miter"/>
              </v:shape>
            </w:pict>
          </mc:Fallback>
        </mc:AlternateContent>
      </w:r>
      <w:r>
        <w:rPr>
          <w:rFonts w:cs="Arial"/>
          <w:noProof/>
          <w:szCs w:val="24"/>
          <w:u w:val="single"/>
          <w:lang w:eastAsia="en-GB"/>
        </w:rPr>
        <w:drawing>
          <wp:anchor distT="0" distB="0" distL="114300" distR="114300" simplePos="0" relativeHeight="252149760" behindDoc="0" locked="0" layoutInCell="1" allowOverlap="1" wp14:anchorId="7DAF09CC" wp14:editId="7B84500B">
            <wp:simplePos x="0" y="0"/>
            <wp:positionH relativeFrom="column">
              <wp:posOffset>2735646</wp:posOffset>
            </wp:positionH>
            <wp:positionV relativeFrom="paragraph">
              <wp:posOffset>661035</wp:posOffset>
            </wp:positionV>
            <wp:extent cx="2084446" cy="595762"/>
            <wp:effectExtent l="0" t="0" r="0" b="0"/>
            <wp:wrapNone/>
            <wp:docPr id="153287199" name="Picture 8" descr="Input your new password into the lines below and login with your new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7199" name="Picture 8" descr="Input your new password into the lines below and login with your new passwor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4446" cy="595762"/>
                    </a:xfrm>
                    <a:prstGeom prst="rect">
                      <a:avLst/>
                    </a:prstGeom>
                    <a:noFill/>
                  </pic:spPr>
                </pic:pic>
              </a:graphicData>
            </a:graphic>
            <wp14:sizeRelH relativeFrom="margin">
              <wp14:pctWidth>0</wp14:pctWidth>
            </wp14:sizeRelH>
            <wp14:sizeRelV relativeFrom="margin">
              <wp14:pctHeight>0</wp14:pctHeight>
            </wp14:sizeRelV>
          </wp:anchor>
        </w:drawing>
      </w:r>
      <w:r w:rsidR="0059569A">
        <w:rPr>
          <w:noProof/>
        </w:rPr>
        <w:drawing>
          <wp:inline distT="0" distB="0" distL="0" distR="0" wp14:anchorId="70EADEBF" wp14:editId="2FAE9E33">
            <wp:extent cx="5731510" cy="1974850"/>
            <wp:effectExtent l="0" t="0" r="2540" b="6350"/>
            <wp:docPr id="815131948" name="Picture 1" descr="A screenshot of the sustainable procurement tools website. The page is showing the menu used for users to reset their passwo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31948" name="Picture 1" descr="A screenshot of the sustainable procurement tools website. The page is showing the menu used for users to reset their passwords "/>
                    <pic:cNvPicPr/>
                  </pic:nvPicPr>
                  <pic:blipFill>
                    <a:blip r:embed="rId23"/>
                    <a:stretch>
                      <a:fillRect/>
                    </a:stretch>
                  </pic:blipFill>
                  <pic:spPr>
                    <a:xfrm>
                      <a:off x="0" y="0"/>
                      <a:ext cx="5731510" cy="1974850"/>
                    </a:xfrm>
                    <a:prstGeom prst="rect">
                      <a:avLst/>
                    </a:prstGeom>
                  </pic:spPr>
                </pic:pic>
              </a:graphicData>
            </a:graphic>
          </wp:inline>
        </w:drawing>
      </w:r>
    </w:p>
    <w:p w14:paraId="47FC1667" w14:textId="012F7709" w:rsidR="00AB0422" w:rsidRDefault="00AB0422" w:rsidP="00DA5217">
      <w:pPr>
        <w:jc w:val="right"/>
        <w:rPr>
          <w:rFonts w:cs="Arial"/>
          <w:szCs w:val="24"/>
          <w:u w:val="single"/>
          <w:lang w:eastAsia="en-GB"/>
        </w:rPr>
      </w:pPr>
    </w:p>
    <w:p w14:paraId="2FB82AA2" w14:textId="3D63E8F6" w:rsidR="00AB0422" w:rsidRPr="00C96DE9" w:rsidRDefault="00AB0422" w:rsidP="00DA5217">
      <w:pPr>
        <w:jc w:val="right"/>
        <w:rPr>
          <w:rFonts w:cs="Arial"/>
          <w:sz w:val="32"/>
          <w:szCs w:val="32"/>
          <w:lang w:eastAsia="en-GB"/>
        </w:rPr>
      </w:pPr>
    </w:p>
    <w:p w14:paraId="62092E13" w14:textId="5EC90441" w:rsidR="00425A2F" w:rsidRPr="00C96DE9" w:rsidRDefault="00425A2F" w:rsidP="00425A2F">
      <w:pPr>
        <w:jc w:val="center"/>
        <w:rPr>
          <w:rFonts w:eastAsia="Aptos" w:cs="Arial"/>
          <w:color w:val="002060"/>
          <w:sz w:val="32"/>
          <w:szCs w:val="32"/>
          <w:shd w:val="clear" w:color="auto" w:fill="FFFFFF"/>
          <w14:ligatures w14:val="standardContextual"/>
        </w:rPr>
      </w:pPr>
      <w:r w:rsidRPr="00C96DE9">
        <w:rPr>
          <w:rFonts w:cs="Arial"/>
          <w:sz w:val="32"/>
          <w:szCs w:val="32"/>
          <w:lang w:eastAsia="en-GB"/>
        </w:rPr>
        <w:t xml:space="preserve">If you experience any issues or queries about registration or logging in contact </w:t>
      </w:r>
      <w:hyperlink r:id="rId24" w:history="1">
        <w:r w:rsidRPr="00C96DE9">
          <w:rPr>
            <w:rFonts w:eastAsia="Aptos" w:cs="Arial"/>
            <w:color w:val="002060"/>
            <w:sz w:val="32"/>
            <w:szCs w:val="32"/>
            <w:shd w:val="clear" w:color="auto" w:fill="FFFFFF"/>
            <w14:ligatures w14:val="standardContextual"/>
          </w:rPr>
          <w:t>scottishprocurement@gov.scot</w:t>
        </w:r>
      </w:hyperlink>
    </w:p>
    <w:p w14:paraId="5FF206B8" w14:textId="77777777" w:rsidR="00AB0422" w:rsidRDefault="00AB0422" w:rsidP="00425A2F">
      <w:pPr>
        <w:rPr>
          <w:rFonts w:cs="Arial"/>
          <w:szCs w:val="24"/>
          <w:u w:val="single"/>
          <w:lang w:eastAsia="en-GB"/>
        </w:rPr>
      </w:pPr>
    </w:p>
    <w:p w14:paraId="206ED256" w14:textId="77777777" w:rsidR="00AB0422" w:rsidRPr="00C96DE9" w:rsidRDefault="00AB0422" w:rsidP="0059569A">
      <w:pPr>
        <w:rPr>
          <w:rFonts w:cs="Arial"/>
          <w:szCs w:val="24"/>
          <w:lang w:eastAsia="en-GB"/>
        </w:rPr>
      </w:pPr>
    </w:p>
    <w:p w14:paraId="55D41BF8" w14:textId="6F92E14C" w:rsidR="00AB0422" w:rsidRPr="00C96DE9" w:rsidRDefault="00AB0422" w:rsidP="00AB0422">
      <w:pPr>
        <w:jc w:val="right"/>
        <w:rPr>
          <w:rFonts w:cs="Arial"/>
          <w:color w:val="0563C1"/>
          <w:sz w:val="32"/>
          <w:szCs w:val="32"/>
        </w:rPr>
      </w:pPr>
      <w:hyperlink w:anchor="_top" w:history="1">
        <w:r w:rsidRPr="00C96DE9">
          <w:rPr>
            <w:rStyle w:val="Hyperlink"/>
            <w:rFonts w:cs="Arial"/>
            <w:sz w:val="32"/>
            <w:szCs w:val="32"/>
            <w:u w:val="none"/>
          </w:rPr>
          <w:t>Return to Contents</w:t>
        </w:r>
      </w:hyperlink>
    </w:p>
    <w:sectPr w:rsidR="00AB0422" w:rsidRPr="00C96DE9" w:rsidSect="006206BA">
      <w:footerReference w:type="default" r:id="rId25"/>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E6E5A" w14:textId="77777777" w:rsidR="009A6594" w:rsidRDefault="009A6594" w:rsidP="004C228D">
      <w:r>
        <w:separator/>
      </w:r>
    </w:p>
  </w:endnote>
  <w:endnote w:type="continuationSeparator" w:id="0">
    <w:p w14:paraId="1A53EA1F" w14:textId="77777777" w:rsidR="009A6594" w:rsidRDefault="009A6594" w:rsidP="004C2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497634"/>
      <w:docPartObj>
        <w:docPartGallery w:val="Page Numbers (Bottom of Page)"/>
        <w:docPartUnique/>
      </w:docPartObj>
    </w:sdtPr>
    <w:sdtEndPr>
      <w:rPr>
        <w:color w:val="7F7F7F" w:themeColor="background1" w:themeShade="7F"/>
        <w:spacing w:val="60"/>
      </w:rPr>
    </w:sdtEndPr>
    <w:sdtContent>
      <w:p w14:paraId="7EFAC6A4" w14:textId="77777777" w:rsidR="00782DBF" w:rsidRDefault="00782DBF">
        <w:pPr>
          <w:pStyle w:val="Footer"/>
          <w:pBdr>
            <w:top w:val="single" w:sz="4" w:space="1" w:color="D9D9D9" w:themeColor="background1" w:themeShade="D9"/>
          </w:pBdr>
          <w:jc w:val="right"/>
        </w:pPr>
        <w:r>
          <w:fldChar w:fldCharType="begin"/>
        </w:r>
        <w:r>
          <w:instrText xml:space="preserve"> PAGE   \* MERGEFORMAT </w:instrText>
        </w:r>
        <w:r>
          <w:fldChar w:fldCharType="separate"/>
        </w:r>
        <w:r w:rsidR="00D41B63">
          <w:rPr>
            <w:noProof/>
          </w:rPr>
          <w:t>3</w:t>
        </w:r>
        <w:r>
          <w:rPr>
            <w:noProof/>
          </w:rPr>
          <w:fldChar w:fldCharType="end"/>
        </w:r>
        <w:r>
          <w:t xml:space="preserve"> | </w:t>
        </w:r>
        <w:r>
          <w:rPr>
            <w:color w:val="7F7F7F" w:themeColor="background1" w:themeShade="7F"/>
            <w:spacing w:val="60"/>
          </w:rPr>
          <w:t>Page</w:t>
        </w:r>
      </w:p>
    </w:sdtContent>
  </w:sdt>
  <w:p w14:paraId="75A38560" w14:textId="77777777" w:rsidR="00782DBF" w:rsidRDefault="00782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0446D" w14:textId="77777777" w:rsidR="009A6594" w:rsidRDefault="009A6594" w:rsidP="004C228D">
      <w:r>
        <w:separator/>
      </w:r>
    </w:p>
  </w:footnote>
  <w:footnote w:type="continuationSeparator" w:id="0">
    <w:p w14:paraId="4CB8CEF9" w14:textId="77777777" w:rsidR="009A6594" w:rsidRDefault="009A6594" w:rsidP="004C2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5B8DEF6"/>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8F191C"/>
    <w:multiLevelType w:val="hybridMultilevel"/>
    <w:tmpl w:val="E5E40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71863"/>
    <w:multiLevelType w:val="hybridMultilevel"/>
    <w:tmpl w:val="6C56B72A"/>
    <w:lvl w:ilvl="0" w:tplc="08090001">
      <w:start w:val="1"/>
      <w:numFmt w:val="bullet"/>
      <w:lvlText w:val=""/>
      <w:lvlJc w:val="left"/>
      <w:pPr>
        <w:ind w:left="960" w:hanging="360"/>
      </w:pPr>
      <w:rPr>
        <w:rFonts w:ascii="Symbol" w:hAnsi="Symbol"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15:restartNumberingAfterBreak="0">
    <w:nsid w:val="1BD2065C"/>
    <w:multiLevelType w:val="hybridMultilevel"/>
    <w:tmpl w:val="586EE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1D7BD9"/>
    <w:multiLevelType w:val="hybridMultilevel"/>
    <w:tmpl w:val="F1748712"/>
    <w:lvl w:ilvl="0" w:tplc="0809000F">
      <w:start w:val="1"/>
      <w:numFmt w:val="decimal"/>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5" w15:restartNumberingAfterBreak="0">
    <w:nsid w:val="1F011531"/>
    <w:multiLevelType w:val="hybridMultilevel"/>
    <w:tmpl w:val="7A80EE3E"/>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6" w15:restartNumberingAfterBreak="0">
    <w:nsid w:val="22E85739"/>
    <w:multiLevelType w:val="hybridMultilevel"/>
    <w:tmpl w:val="8F425D80"/>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7" w15:restartNumberingAfterBreak="0">
    <w:nsid w:val="28CC523C"/>
    <w:multiLevelType w:val="hybridMultilevel"/>
    <w:tmpl w:val="3E349F7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CE7E6E"/>
    <w:multiLevelType w:val="hybridMultilevel"/>
    <w:tmpl w:val="1FBE41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CE330E"/>
    <w:multiLevelType w:val="hybridMultilevel"/>
    <w:tmpl w:val="DF5E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AB1F0E"/>
    <w:multiLevelType w:val="hybridMultilevel"/>
    <w:tmpl w:val="30DE0F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D861BA"/>
    <w:multiLevelType w:val="hybridMultilevel"/>
    <w:tmpl w:val="E9E6B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36636C"/>
    <w:multiLevelType w:val="hybridMultilevel"/>
    <w:tmpl w:val="884E89A2"/>
    <w:lvl w:ilvl="0" w:tplc="7496F99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3A543B"/>
    <w:multiLevelType w:val="hybridMultilevel"/>
    <w:tmpl w:val="6614A8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5" w15:restartNumberingAfterBreak="0">
    <w:nsid w:val="7E7D48AF"/>
    <w:multiLevelType w:val="hybridMultilevel"/>
    <w:tmpl w:val="C632FA44"/>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15948589">
    <w:abstractNumId w:val="14"/>
  </w:num>
  <w:num w:numId="2" w16cid:durableId="722682085">
    <w:abstractNumId w:val="0"/>
  </w:num>
  <w:num w:numId="3" w16cid:durableId="455027511">
    <w:abstractNumId w:val="0"/>
  </w:num>
  <w:num w:numId="4" w16cid:durableId="641807363">
    <w:abstractNumId w:val="0"/>
  </w:num>
  <w:num w:numId="5" w16cid:durableId="751244315">
    <w:abstractNumId w:val="14"/>
  </w:num>
  <w:num w:numId="6" w16cid:durableId="758405912">
    <w:abstractNumId w:val="0"/>
  </w:num>
  <w:num w:numId="7" w16cid:durableId="1788502955">
    <w:abstractNumId w:val="5"/>
  </w:num>
  <w:num w:numId="8" w16cid:durableId="1579174643">
    <w:abstractNumId w:val="6"/>
  </w:num>
  <w:num w:numId="9" w16cid:durableId="1285773840">
    <w:abstractNumId w:val="4"/>
  </w:num>
  <w:num w:numId="10" w16cid:durableId="798650604">
    <w:abstractNumId w:val="15"/>
  </w:num>
  <w:num w:numId="11" w16cid:durableId="1372807573">
    <w:abstractNumId w:val="8"/>
  </w:num>
  <w:num w:numId="12" w16cid:durableId="1246303627">
    <w:abstractNumId w:val="9"/>
  </w:num>
  <w:num w:numId="13" w16cid:durableId="1850949077">
    <w:abstractNumId w:val="13"/>
  </w:num>
  <w:num w:numId="14" w16cid:durableId="786892226">
    <w:abstractNumId w:val="11"/>
  </w:num>
  <w:num w:numId="15" w16cid:durableId="709964288">
    <w:abstractNumId w:val="3"/>
  </w:num>
  <w:num w:numId="16" w16cid:durableId="1367949086">
    <w:abstractNumId w:val="12"/>
  </w:num>
  <w:num w:numId="17" w16cid:durableId="1733385035">
    <w:abstractNumId w:val="1"/>
  </w:num>
  <w:num w:numId="18" w16cid:durableId="1119959606">
    <w:abstractNumId w:val="2"/>
  </w:num>
  <w:num w:numId="19" w16cid:durableId="189345967">
    <w:abstractNumId w:val="7"/>
  </w:num>
  <w:num w:numId="20" w16cid:durableId="17124204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EA2"/>
    <w:rsid w:val="00006EC0"/>
    <w:rsid w:val="00012ADF"/>
    <w:rsid w:val="00027C27"/>
    <w:rsid w:val="000504AB"/>
    <w:rsid w:val="000515B6"/>
    <w:rsid w:val="00051747"/>
    <w:rsid w:val="00054A34"/>
    <w:rsid w:val="00056CE0"/>
    <w:rsid w:val="000578F1"/>
    <w:rsid w:val="000603A3"/>
    <w:rsid w:val="0007400A"/>
    <w:rsid w:val="00083FB0"/>
    <w:rsid w:val="00087F6B"/>
    <w:rsid w:val="00091D61"/>
    <w:rsid w:val="000A3319"/>
    <w:rsid w:val="000A7190"/>
    <w:rsid w:val="000B07A2"/>
    <w:rsid w:val="000B4A61"/>
    <w:rsid w:val="000B72A1"/>
    <w:rsid w:val="000C0CF4"/>
    <w:rsid w:val="000C34CE"/>
    <w:rsid w:val="000C4325"/>
    <w:rsid w:val="000D0CBC"/>
    <w:rsid w:val="000D3FE6"/>
    <w:rsid w:val="000D5ACB"/>
    <w:rsid w:val="000E631B"/>
    <w:rsid w:val="000E7579"/>
    <w:rsid w:val="000F2425"/>
    <w:rsid w:val="000F6AD6"/>
    <w:rsid w:val="001007FB"/>
    <w:rsid w:val="00101601"/>
    <w:rsid w:val="00105F2F"/>
    <w:rsid w:val="0011484A"/>
    <w:rsid w:val="0011574C"/>
    <w:rsid w:val="00195DC1"/>
    <w:rsid w:val="001B0465"/>
    <w:rsid w:val="001B1918"/>
    <w:rsid w:val="001B46AE"/>
    <w:rsid w:val="001B4749"/>
    <w:rsid w:val="001B6C33"/>
    <w:rsid w:val="001B6F2D"/>
    <w:rsid w:val="001C6FC0"/>
    <w:rsid w:val="001D6440"/>
    <w:rsid w:val="001F03F8"/>
    <w:rsid w:val="001F10AD"/>
    <w:rsid w:val="001F5BD2"/>
    <w:rsid w:val="001F5C40"/>
    <w:rsid w:val="001F65C4"/>
    <w:rsid w:val="0020044E"/>
    <w:rsid w:val="00206B28"/>
    <w:rsid w:val="002509BA"/>
    <w:rsid w:val="002553E4"/>
    <w:rsid w:val="00257928"/>
    <w:rsid w:val="00281579"/>
    <w:rsid w:val="00297A75"/>
    <w:rsid w:val="002A425C"/>
    <w:rsid w:val="002C75BA"/>
    <w:rsid w:val="002D5A98"/>
    <w:rsid w:val="002D72C7"/>
    <w:rsid w:val="002E1205"/>
    <w:rsid w:val="002E48F3"/>
    <w:rsid w:val="002E6831"/>
    <w:rsid w:val="002F2493"/>
    <w:rsid w:val="003017A9"/>
    <w:rsid w:val="00306C61"/>
    <w:rsid w:val="00315717"/>
    <w:rsid w:val="003215E0"/>
    <w:rsid w:val="00326EDE"/>
    <w:rsid w:val="00333653"/>
    <w:rsid w:val="003504E2"/>
    <w:rsid w:val="00356C2D"/>
    <w:rsid w:val="00364380"/>
    <w:rsid w:val="003711AB"/>
    <w:rsid w:val="00375164"/>
    <w:rsid w:val="0037582B"/>
    <w:rsid w:val="00384968"/>
    <w:rsid w:val="00394503"/>
    <w:rsid w:val="003A325F"/>
    <w:rsid w:val="003A7524"/>
    <w:rsid w:val="003B20A2"/>
    <w:rsid w:val="003C7E95"/>
    <w:rsid w:val="003D2EC5"/>
    <w:rsid w:val="003E75FB"/>
    <w:rsid w:val="003F11EE"/>
    <w:rsid w:val="0042376F"/>
    <w:rsid w:val="0042441B"/>
    <w:rsid w:val="00425A2F"/>
    <w:rsid w:val="00431838"/>
    <w:rsid w:val="004346A4"/>
    <w:rsid w:val="0043707A"/>
    <w:rsid w:val="0043722A"/>
    <w:rsid w:val="004548AD"/>
    <w:rsid w:val="00461FFE"/>
    <w:rsid w:val="00464BB4"/>
    <w:rsid w:val="00487F86"/>
    <w:rsid w:val="004A4A71"/>
    <w:rsid w:val="004B2DF4"/>
    <w:rsid w:val="004B5D3E"/>
    <w:rsid w:val="004C228D"/>
    <w:rsid w:val="004E65F3"/>
    <w:rsid w:val="00500F69"/>
    <w:rsid w:val="0050387C"/>
    <w:rsid w:val="005161CB"/>
    <w:rsid w:val="00517110"/>
    <w:rsid w:val="0052102F"/>
    <w:rsid w:val="00527C9C"/>
    <w:rsid w:val="005328D6"/>
    <w:rsid w:val="0054259A"/>
    <w:rsid w:val="00543411"/>
    <w:rsid w:val="00543994"/>
    <w:rsid w:val="00544E34"/>
    <w:rsid w:val="005519BE"/>
    <w:rsid w:val="00555282"/>
    <w:rsid w:val="00560143"/>
    <w:rsid w:val="0057497F"/>
    <w:rsid w:val="0058231D"/>
    <w:rsid w:val="00586604"/>
    <w:rsid w:val="00590ED6"/>
    <w:rsid w:val="00591A1D"/>
    <w:rsid w:val="0059569A"/>
    <w:rsid w:val="005A7C95"/>
    <w:rsid w:val="005B08D8"/>
    <w:rsid w:val="005C3088"/>
    <w:rsid w:val="005C3CF5"/>
    <w:rsid w:val="005C6EFC"/>
    <w:rsid w:val="005D5322"/>
    <w:rsid w:val="005D5B24"/>
    <w:rsid w:val="005D7380"/>
    <w:rsid w:val="005E4A78"/>
    <w:rsid w:val="005E743F"/>
    <w:rsid w:val="005F424A"/>
    <w:rsid w:val="005F7B9E"/>
    <w:rsid w:val="00605C08"/>
    <w:rsid w:val="0061046E"/>
    <w:rsid w:val="00610B2B"/>
    <w:rsid w:val="00616731"/>
    <w:rsid w:val="006204FB"/>
    <w:rsid w:val="006206BA"/>
    <w:rsid w:val="0062353A"/>
    <w:rsid w:val="00626955"/>
    <w:rsid w:val="00632F31"/>
    <w:rsid w:val="00641F5F"/>
    <w:rsid w:val="00646367"/>
    <w:rsid w:val="00652893"/>
    <w:rsid w:val="006533A1"/>
    <w:rsid w:val="006548D3"/>
    <w:rsid w:val="0066126D"/>
    <w:rsid w:val="0066299E"/>
    <w:rsid w:val="00662CAC"/>
    <w:rsid w:val="006717CF"/>
    <w:rsid w:val="00672E9C"/>
    <w:rsid w:val="006735CB"/>
    <w:rsid w:val="00680232"/>
    <w:rsid w:val="00680A7B"/>
    <w:rsid w:val="00681252"/>
    <w:rsid w:val="00683871"/>
    <w:rsid w:val="00686D67"/>
    <w:rsid w:val="00694DD6"/>
    <w:rsid w:val="00694E65"/>
    <w:rsid w:val="006B60D3"/>
    <w:rsid w:val="006D4953"/>
    <w:rsid w:val="006E5C4E"/>
    <w:rsid w:val="006F5465"/>
    <w:rsid w:val="00700649"/>
    <w:rsid w:val="00700E4C"/>
    <w:rsid w:val="0073021B"/>
    <w:rsid w:val="00743C85"/>
    <w:rsid w:val="007468DD"/>
    <w:rsid w:val="007549A3"/>
    <w:rsid w:val="0077333C"/>
    <w:rsid w:val="00782DBF"/>
    <w:rsid w:val="00786701"/>
    <w:rsid w:val="00790338"/>
    <w:rsid w:val="007954DB"/>
    <w:rsid w:val="007971B2"/>
    <w:rsid w:val="007A1F4D"/>
    <w:rsid w:val="007A4AF6"/>
    <w:rsid w:val="007A708B"/>
    <w:rsid w:val="008031C5"/>
    <w:rsid w:val="0080347E"/>
    <w:rsid w:val="00805CCC"/>
    <w:rsid w:val="0081691C"/>
    <w:rsid w:val="00817C4F"/>
    <w:rsid w:val="00827747"/>
    <w:rsid w:val="008403D4"/>
    <w:rsid w:val="008432A3"/>
    <w:rsid w:val="008504CF"/>
    <w:rsid w:val="0085498C"/>
    <w:rsid w:val="00857548"/>
    <w:rsid w:val="00857A47"/>
    <w:rsid w:val="00862247"/>
    <w:rsid w:val="00867D12"/>
    <w:rsid w:val="00876E43"/>
    <w:rsid w:val="00886D5B"/>
    <w:rsid w:val="008958CD"/>
    <w:rsid w:val="008B37B5"/>
    <w:rsid w:val="008B5FE9"/>
    <w:rsid w:val="008C7CB1"/>
    <w:rsid w:val="008D4270"/>
    <w:rsid w:val="008E0ECE"/>
    <w:rsid w:val="008F21C5"/>
    <w:rsid w:val="008F6F09"/>
    <w:rsid w:val="0090317E"/>
    <w:rsid w:val="0090576B"/>
    <w:rsid w:val="00907D7E"/>
    <w:rsid w:val="00914074"/>
    <w:rsid w:val="00915158"/>
    <w:rsid w:val="00920C74"/>
    <w:rsid w:val="00921123"/>
    <w:rsid w:val="00921E16"/>
    <w:rsid w:val="00923ECA"/>
    <w:rsid w:val="00927634"/>
    <w:rsid w:val="00931DA3"/>
    <w:rsid w:val="00933AD6"/>
    <w:rsid w:val="0093716D"/>
    <w:rsid w:val="0094000E"/>
    <w:rsid w:val="00942787"/>
    <w:rsid w:val="00943435"/>
    <w:rsid w:val="009518C3"/>
    <w:rsid w:val="00962E06"/>
    <w:rsid w:val="00983F0E"/>
    <w:rsid w:val="009857CF"/>
    <w:rsid w:val="009954A3"/>
    <w:rsid w:val="00995F29"/>
    <w:rsid w:val="009A3781"/>
    <w:rsid w:val="009A6594"/>
    <w:rsid w:val="009B7615"/>
    <w:rsid w:val="009D21AC"/>
    <w:rsid w:val="009D6F07"/>
    <w:rsid w:val="009D70FB"/>
    <w:rsid w:val="009E6F79"/>
    <w:rsid w:val="009F10DA"/>
    <w:rsid w:val="009F2298"/>
    <w:rsid w:val="009F3239"/>
    <w:rsid w:val="00A027E3"/>
    <w:rsid w:val="00A21B4D"/>
    <w:rsid w:val="00A36F93"/>
    <w:rsid w:val="00A4012E"/>
    <w:rsid w:val="00A44E73"/>
    <w:rsid w:val="00A52AAB"/>
    <w:rsid w:val="00A568EE"/>
    <w:rsid w:val="00A909A9"/>
    <w:rsid w:val="00A92352"/>
    <w:rsid w:val="00AA072A"/>
    <w:rsid w:val="00AA0E86"/>
    <w:rsid w:val="00AA33D2"/>
    <w:rsid w:val="00AB0422"/>
    <w:rsid w:val="00AB3C9A"/>
    <w:rsid w:val="00AB7859"/>
    <w:rsid w:val="00AC5262"/>
    <w:rsid w:val="00AC6D54"/>
    <w:rsid w:val="00AD4307"/>
    <w:rsid w:val="00AE13A9"/>
    <w:rsid w:val="00AE5432"/>
    <w:rsid w:val="00AE6362"/>
    <w:rsid w:val="00AF07D6"/>
    <w:rsid w:val="00AF298D"/>
    <w:rsid w:val="00B131D1"/>
    <w:rsid w:val="00B14FD8"/>
    <w:rsid w:val="00B2192D"/>
    <w:rsid w:val="00B401F7"/>
    <w:rsid w:val="00B44EA2"/>
    <w:rsid w:val="00B46159"/>
    <w:rsid w:val="00B51BDC"/>
    <w:rsid w:val="00B561C0"/>
    <w:rsid w:val="00B617B7"/>
    <w:rsid w:val="00B773CE"/>
    <w:rsid w:val="00BC0E40"/>
    <w:rsid w:val="00BC4144"/>
    <w:rsid w:val="00BD0A53"/>
    <w:rsid w:val="00BE43E2"/>
    <w:rsid w:val="00BF3489"/>
    <w:rsid w:val="00C00B60"/>
    <w:rsid w:val="00C04DB6"/>
    <w:rsid w:val="00C248E5"/>
    <w:rsid w:val="00C27545"/>
    <w:rsid w:val="00C4399D"/>
    <w:rsid w:val="00C44DEF"/>
    <w:rsid w:val="00C466D7"/>
    <w:rsid w:val="00C500E7"/>
    <w:rsid w:val="00C53761"/>
    <w:rsid w:val="00C70BA9"/>
    <w:rsid w:val="00C72432"/>
    <w:rsid w:val="00C74F1D"/>
    <w:rsid w:val="00C83803"/>
    <w:rsid w:val="00C91823"/>
    <w:rsid w:val="00C948F9"/>
    <w:rsid w:val="00C96DE9"/>
    <w:rsid w:val="00C97063"/>
    <w:rsid w:val="00CA1869"/>
    <w:rsid w:val="00CA3640"/>
    <w:rsid w:val="00CB0C10"/>
    <w:rsid w:val="00CC4F5A"/>
    <w:rsid w:val="00CD0675"/>
    <w:rsid w:val="00CD2DAA"/>
    <w:rsid w:val="00CD315B"/>
    <w:rsid w:val="00CE2A84"/>
    <w:rsid w:val="00CF10E6"/>
    <w:rsid w:val="00CF14EA"/>
    <w:rsid w:val="00CF39D9"/>
    <w:rsid w:val="00D008AB"/>
    <w:rsid w:val="00D00FC1"/>
    <w:rsid w:val="00D2008B"/>
    <w:rsid w:val="00D33EB7"/>
    <w:rsid w:val="00D3743F"/>
    <w:rsid w:val="00D41B63"/>
    <w:rsid w:val="00D53465"/>
    <w:rsid w:val="00D568FB"/>
    <w:rsid w:val="00D83A6D"/>
    <w:rsid w:val="00D85BE9"/>
    <w:rsid w:val="00D8602E"/>
    <w:rsid w:val="00D95381"/>
    <w:rsid w:val="00DA09B3"/>
    <w:rsid w:val="00DA5217"/>
    <w:rsid w:val="00DC6FB0"/>
    <w:rsid w:val="00DD7AB3"/>
    <w:rsid w:val="00DE08E3"/>
    <w:rsid w:val="00DE11B2"/>
    <w:rsid w:val="00E006CD"/>
    <w:rsid w:val="00E30459"/>
    <w:rsid w:val="00E321FB"/>
    <w:rsid w:val="00E4284F"/>
    <w:rsid w:val="00E431C5"/>
    <w:rsid w:val="00E45CD6"/>
    <w:rsid w:val="00E50892"/>
    <w:rsid w:val="00E744C7"/>
    <w:rsid w:val="00E76DB2"/>
    <w:rsid w:val="00E835FA"/>
    <w:rsid w:val="00E83747"/>
    <w:rsid w:val="00E932E0"/>
    <w:rsid w:val="00E95330"/>
    <w:rsid w:val="00E95B8D"/>
    <w:rsid w:val="00E97497"/>
    <w:rsid w:val="00EA326A"/>
    <w:rsid w:val="00EA4253"/>
    <w:rsid w:val="00EA6334"/>
    <w:rsid w:val="00EC37E6"/>
    <w:rsid w:val="00EE5A98"/>
    <w:rsid w:val="00EF4759"/>
    <w:rsid w:val="00F061D4"/>
    <w:rsid w:val="00F065D9"/>
    <w:rsid w:val="00F13B11"/>
    <w:rsid w:val="00F14D39"/>
    <w:rsid w:val="00F15B3F"/>
    <w:rsid w:val="00F239B4"/>
    <w:rsid w:val="00F42045"/>
    <w:rsid w:val="00F44CA0"/>
    <w:rsid w:val="00F6308A"/>
    <w:rsid w:val="00F9288B"/>
    <w:rsid w:val="00F93FA7"/>
    <w:rsid w:val="00F97F85"/>
    <w:rsid w:val="00FA4BC1"/>
    <w:rsid w:val="00FB1144"/>
    <w:rsid w:val="00FB53CD"/>
    <w:rsid w:val="00FC0879"/>
    <w:rsid w:val="00FC33D5"/>
    <w:rsid w:val="00FE06F4"/>
    <w:rsid w:val="00FE1525"/>
    <w:rsid w:val="00FE589D"/>
    <w:rsid w:val="00FE676A"/>
    <w:rsid w:val="00FE7A4E"/>
    <w:rsid w:val="00FF4B9B"/>
    <w:rsid w:val="00FF6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4AE4"/>
  <w15:chartTrackingRefBased/>
  <w15:docId w15:val="{A5A13DD1-989C-4491-882E-2E5E4723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EA2"/>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7549A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6735CB"/>
    <w:rPr>
      <w:color w:val="0563C1"/>
      <w:u w:val="single"/>
    </w:rPr>
  </w:style>
  <w:style w:type="character" w:styleId="FollowedHyperlink">
    <w:name w:val="FollowedHyperlink"/>
    <w:basedOn w:val="DefaultParagraphFont"/>
    <w:uiPriority w:val="99"/>
    <w:semiHidden/>
    <w:unhideWhenUsed/>
    <w:rsid w:val="00F14D39"/>
    <w:rPr>
      <w:color w:val="954F72" w:themeColor="followedHyperlink"/>
      <w:u w:val="single"/>
    </w:rPr>
  </w:style>
  <w:style w:type="paragraph" w:styleId="ListParagraph">
    <w:name w:val="List Paragraph"/>
    <w:basedOn w:val="Normal"/>
    <w:uiPriority w:val="34"/>
    <w:qFormat/>
    <w:rsid w:val="00F9288B"/>
    <w:pPr>
      <w:ind w:left="720"/>
      <w:contextualSpacing/>
    </w:pPr>
  </w:style>
  <w:style w:type="paragraph" w:styleId="NormalWeb">
    <w:name w:val="Normal (Web)"/>
    <w:basedOn w:val="Normal"/>
    <w:uiPriority w:val="99"/>
    <w:unhideWhenUsed/>
    <w:rsid w:val="00AC6D54"/>
    <w:pPr>
      <w:spacing w:before="100" w:beforeAutospacing="1" w:after="100" w:afterAutospacing="1"/>
    </w:pPr>
    <w:rPr>
      <w:rFonts w:ascii="Times New Roman" w:hAnsi="Times New Roman"/>
      <w:szCs w:val="24"/>
      <w:lang w:eastAsia="en-GB"/>
    </w:rPr>
  </w:style>
  <w:style w:type="character" w:customStyle="1" w:styleId="Heading4Char">
    <w:name w:val="Heading 4 Char"/>
    <w:basedOn w:val="DefaultParagraphFont"/>
    <w:link w:val="Heading4"/>
    <w:uiPriority w:val="9"/>
    <w:semiHidden/>
    <w:rsid w:val="007549A3"/>
    <w:rPr>
      <w:rFonts w:asciiTheme="majorHAnsi" w:eastAsiaTheme="majorEastAsia" w:hAnsiTheme="majorHAnsi" w:cstheme="majorBidi"/>
      <w:i/>
      <w:iCs/>
      <w:color w:val="2E74B5" w:themeColor="accent1" w:themeShade="BF"/>
      <w:sz w:val="24"/>
      <w:szCs w:val="20"/>
    </w:rPr>
  </w:style>
  <w:style w:type="paragraph" w:styleId="BalloonText">
    <w:name w:val="Balloon Text"/>
    <w:basedOn w:val="Normal"/>
    <w:link w:val="BalloonTextChar"/>
    <w:uiPriority w:val="99"/>
    <w:semiHidden/>
    <w:unhideWhenUsed/>
    <w:rsid w:val="00903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17E"/>
    <w:rPr>
      <w:rFonts w:ascii="Segoe UI" w:hAnsi="Segoe UI" w:cs="Segoe UI"/>
      <w:sz w:val="18"/>
      <w:szCs w:val="18"/>
    </w:rPr>
  </w:style>
  <w:style w:type="paragraph" w:styleId="TOCHeading">
    <w:name w:val="TOC Heading"/>
    <w:basedOn w:val="Heading1"/>
    <w:next w:val="Normal"/>
    <w:uiPriority w:val="39"/>
    <w:unhideWhenUsed/>
    <w:qFormat/>
    <w:rsid w:val="004C228D"/>
    <w:pPr>
      <w:keepNext/>
      <w:keepLines/>
      <w:numPr>
        <w:numId w:val="0"/>
      </w:numPr>
      <w:spacing w:before="240" w:line="259" w:lineRule="auto"/>
      <w:outlineLvl w:val="9"/>
    </w:pPr>
    <w:rPr>
      <w:rFonts w:asciiTheme="majorHAnsi" w:eastAsiaTheme="majorEastAsia" w:hAnsiTheme="majorHAnsi" w:cstheme="majorBidi"/>
      <w:color w:val="2E74B5" w:themeColor="accent1" w:themeShade="BF"/>
      <w:kern w:val="0"/>
      <w:sz w:val="32"/>
      <w:szCs w:val="32"/>
      <w:lang w:val="en-US"/>
    </w:rPr>
  </w:style>
  <w:style w:type="paragraph" w:styleId="TOC2">
    <w:name w:val="toc 2"/>
    <w:basedOn w:val="Normal"/>
    <w:next w:val="Normal"/>
    <w:autoRedefine/>
    <w:uiPriority w:val="39"/>
    <w:unhideWhenUsed/>
    <w:rsid w:val="00B401F7"/>
    <w:pPr>
      <w:spacing w:after="100" w:line="259" w:lineRule="auto"/>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5161CB"/>
    <w:pPr>
      <w:spacing w:after="100" w:line="259" w:lineRule="auto"/>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4C228D"/>
    <w:pPr>
      <w:spacing w:after="100" w:line="259" w:lineRule="auto"/>
      <w:ind w:left="440"/>
    </w:pPr>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5044">
      <w:bodyDiv w:val="1"/>
      <w:marLeft w:val="0"/>
      <w:marRight w:val="0"/>
      <w:marTop w:val="0"/>
      <w:marBottom w:val="0"/>
      <w:divBdr>
        <w:top w:val="none" w:sz="0" w:space="0" w:color="auto"/>
        <w:left w:val="none" w:sz="0" w:space="0" w:color="auto"/>
        <w:bottom w:val="none" w:sz="0" w:space="0" w:color="auto"/>
        <w:right w:val="none" w:sz="0" w:space="0" w:color="auto"/>
      </w:divBdr>
    </w:div>
    <w:div w:id="86313517">
      <w:bodyDiv w:val="1"/>
      <w:marLeft w:val="0"/>
      <w:marRight w:val="0"/>
      <w:marTop w:val="0"/>
      <w:marBottom w:val="0"/>
      <w:divBdr>
        <w:top w:val="none" w:sz="0" w:space="0" w:color="auto"/>
        <w:left w:val="none" w:sz="0" w:space="0" w:color="auto"/>
        <w:bottom w:val="none" w:sz="0" w:space="0" w:color="auto"/>
        <w:right w:val="none" w:sz="0" w:space="0" w:color="auto"/>
      </w:divBdr>
    </w:div>
    <w:div w:id="377050644">
      <w:bodyDiv w:val="1"/>
      <w:marLeft w:val="0"/>
      <w:marRight w:val="0"/>
      <w:marTop w:val="0"/>
      <w:marBottom w:val="0"/>
      <w:divBdr>
        <w:top w:val="none" w:sz="0" w:space="0" w:color="auto"/>
        <w:left w:val="none" w:sz="0" w:space="0" w:color="auto"/>
        <w:bottom w:val="none" w:sz="0" w:space="0" w:color="auto"/>
        <w:right w:val="none" w:sz="0" w:space="0" w:color="auto"/>
      </w:divBdr>
    </w:div>
    <w:div w:id="424612185">
      <w:bodyDiv w:val="1"/>
      <w:marLeft w:val="0"/>
      <w:marRight w:val="0"/>
      <w:marTop w:val="0"/>
      <w:marBottom w:val="0"/>
      <w:divBdr>
        <w:top w:val="none" w:sz="0" w:space="0" w:color="auto"/>
        <w:left w:val="none" w:sz="0" w:space="0" w:color="auto"/>
        <w:bottom w:val="none" w:sz="0" w:space="0" w:color="auto"/>
        <w:right w:val="none" w:sz="0" w:space="0" w:color="auto"/>
      </w:divBdr>
    </w:div>
    <w:div w:id="431437917">
      <w:bodyDiv w:val="1"/>
      <w:marLeft w:val="0"/>
      <w:marRight w:val="0"/>
      <w:marTop w:val="0"/>
      <w:marBottom w:val="0"/>
      <w:divBdr>
        <w:top w:val="none" w:sz="0" w:space="0" w:color="auto"/>
        <w:left w:val="none" w:sz="0" w:space="0" w:color="auto"/>
        <w:bottom w:val="none" w:sz="0" w:space="0" w:color="auto"/>
        <w:right w:val="none" w:sz="0" w:space="0" w:color="auto"/>
      </w:divBdr>
    </w:div>
    <w:div w:id="476067132">
      <w:bodyDiv w:val="1"/>
      <w:marLeft w:val="0"/>
      <w:marRight w:val="0"/>
      <w:marTop w:val="0"/>
      <w:marBottom w:val="0"/>
      <w:divBdr>
        <w:top w:val="none" w:sz="0" w:space="0" w:color="auto"/>
        <w:left w:val="none" w:sz="0" w:space="0" w:color="auto"/>
        <w:bottom w:val="none" w:sz="0" w:space="0" w:color="auto"/>
        <w:right w:val="none" w:sz="0" w:space="0" w:color="auto"/>
      </w:divBdr>
    </w:div>
    <w:div w:id="578756186">
      <w:bodyDiv w:val="1"/>
      <w:marLeft w:val="0"/>
      <w:marRight w:val="0"/>
      <w:marTop w:val="0"/>
      <w:marBottom w:val="0"/>
      <w:divBdr>
        <w:top w:val="none" w:sz="0" w:space="0" w:color="auto"/>
        <w:left w:val="none" w:sz="0" w:space="0" w:color="auto"/>
        <w:bottom w:val="none" w:sz="0" w:space="0" w:color="auto"/>
        <w:right w:val="none" w:sz="0" w:space="0" w:color="auto"/>
      </w:divBdr>
    </w:div>
    <w:div w:id="788860660">
      <w:bodyDiv w:val="1"/>
      <w:marLeft w:val="0"/>
      <w:marRight w:val="0"/>
      <w:marTop w:val="0"/>
      <w:marBottom w:val="0"/>
      <w:divBdr>
        <w:top w:val="none" w:sz="0" w:space="0" w:color="auto"/>
        <w:left w:val="none" w:sz="0" w:space="0" w:color="auto"/>
        <w:bottom w:val="none" w:sz="0" w:space="0" w:color="auto"/>
        <w:right w:val="none" w:sz="0" w:space="0" w:color="auto"/>
      </w:divBdr>
    </w:div>
    <w:div w:id="844632609">
      <w:bodyDiv w:val="1"/>
      <w:marLeft w:val="0"/>
      <w:marRight w:val="0"/>
      <w:marTop w:val="0"/>
      <w:marBottom w:val="0"/>
      <w:divBdr>
        <w:top w:val="none" w:sz="0" w:space="0" w:color="auto"/>
        <w:left w:val="none" w:sz="0" w:space="0" w:color="auto"/>
        <w:bottom w:val="none" w:sz="0" w:space="0" w:color="auto"/>
        <w:right w:val="none" w:sz="0" w:space="0" w:color="auto"/>
      </w:divBdr>
    </w:div>
    <w:div w:id="874731190">
      <w:bodyDiv w:val="1"/>
      <w:marLeft w:val="0"/>
      <w:marRight w:val="0"/>
      <w:marTop w:val="0"/>
      <w:marBottom w:val="0"/>
      <w:divBdr>
        <w:top w:val="none" w:sz="0" w:space="0" w:color="auto"/>
        <w:left w:val="none" w:sz="0" w:space="0" w:color="auto"/>
        <w:bottom w:val="none" w:sz="0" w:space="0" w:color="auto"/>
        <w:right w:val="none" w:sz="0" w:space="0" w:color="auto"/>
      </w:divBdr>
    </w:div>
    <w:div w:id="896281725">
      <w:bodyDiv w:val="1"/>
      <w:marLeft w:val="0"/>
      <w:marRight w:val="0"/>
      <w:marTop w:val="0"/>
      <w:marBottom w:val="0"/>
      <w:divBdr>
        <w:top w:val="none" w:sz="0" w:space="0" w:color="auto"/>
        <w:left w:val="none" w:sz="0" w:space="0" w:color="auto"/>
        <w:bottom w:val="none" w:sz="0" w:space="0" w:color="auto"/>
        <w:right w:val="none" w:sz="0" w:space="0" w:color="auto"/>
      </w:divBdr>
    </w:div>
    <w:div w:id="912858471">
      <w:bodyDiv w:val="1"/>
      <w:marLeft w:val="0"/>
      <w:marRight w:val="0"/>
      <w:marTop w:val="0"/>
      <w:marBottom w:val="0"/>
      <w:divBdr>
        <w:top w:val="none" w:sz="0" w:space="0" w:color="auto"/>
        <w:left w:val="none" w:sz="0" w:space="0" w:color="auto"/>
        <w:bottom w:val="none" w:sz="0" w:space="0" w:color="auto"/>
        <w:right w:val="none" w:sz="0" w:space="0" w:color="auto"/>
      </w:divBdr>
    </w:div>
    <w:div w:id="919681778">
      <w:bodyDiv w:val="1"/>
      <w:marLeft w:val="0"/>
      <w:marRight w:val="0"/>
      <w:marTop w:val="0"/>
      <w:marBottom w:val="0"/>
      <w:divBdr>
        <w:top w:val="none" w:sz="0" w:space="0" w:color="auto"/>
        <w:left w:val="none" w:sz="0" w:space="0" w:color="auto"/>
        <w:bottom w:val="none" w:sz="0" w:space="0" w:color="auto"/>
        <w:right w:val="none" w:sz="0" w:space="0" w:color="auto"/>
      </w:divBdr>
    </w:div>
    <w:div w:id="944993912">
      <w:bodyDiv w:val="1"/>
      <w:marLeft w:val="0"/>
      <w:marRight w:val="0"/>
      <w:marTop w:val="0"/>
      <w:marBottom w:val="0"/>
      <w:divBdr>
        <w:top w:val="none" w:sz="0" w:space="0" w:color="auto"/>
        <w:left w:val="none" w:sz="0" w:space="0" w:color="auto"/>
        <w:bottom w:val="none" w:sz="0" w:space="0" w:color="auto"/>
        <w:right w:val="none" w:sz="0" w:space="0" w:color="auto"/>
      </w:divBdr>
    </w:div>
    <w:div w:id="986281280">
      <w:bodyDiv w:val="1"/>
      <w:marLeft w:val="0"/>
      <w:marRight w:val="0"/>
      <w:marTop w:val="0"/>
      <w:marBottom w:val="0"/>
      <w:divBdr>
        <w:top w:val="none" w:sz="0" w:space="0" w:color="auto"/>
        <w:left w:val="none" w:sz="0" w:space="0" w:color="auto"/>
        <w:bottom w:val="none" w:sz="0" w:space="0" w:color="auto"/>
        <w:right w:val="none" w:sz="0" w:space="0" w:color="auto"/>
      </w:divBdr>
    </w:div>
    <w:div w:id="1070470068">
      <w:bodyDiv w:val="1"/>
      <w:marLeft w:val="0"/>
      <w:marRight w:val="0"/>
      <w:marTop w:val="0"/>
      <w:marBottom w:val="0"/>
      <w:divBdr>
        <w:top w:val="none" w:sz="0" w:space="0" w:color="auto"/>
        <w:left w:val="none" w:sz="0" w:space="0" w:color="auto"/>
        <w:bottom w:val="none" w:sz="0" w:space="0" w:color="auto"/>
        <w:right w:val="none" w:sz="0" w:space="0" w:color="auto"/>
      </w:divBdr>
    </w:div>
    <w:div w:id="1096705726">
      <w:bodyDiv w:val="1"/>
      <w:marLeft w:val="0"/>
      <w:marRight w:val="0"/>
      <w:marTop w:val="0"/>
      <w:marBottom w:val="0"/>
      <w:divBdr>
        <w:top w:val="none" w:sz="0" w:space="0" w:color="auto"/>
        <w:left w:val="none" w:sz="0" w:space="0" w:color="auto"/>
        <w:bottom w:val="none" w:sz="0" w:space="0" w:color="auto"/>
        <w:right w:val="none" w:sz="0" w:space="0" w:color="auto"/>
      </w:divBdr>
    </w:div>
    <w:div w:id="1189442196">
      <w:bodyDiv w:val="1"/>
      <w:marLeft w:val="0"/>
      <w:marRight w:val="0"/>
      <w:marTop w:val="0"/>
      <w:marBottom w:val="0"/>
      <w:divBdr>
        <w:top w:val="none" w:sz="0" w:space="0" w:color="auto"/>
        <w:left w:val="none" w:sz="0" w:space="0" w:color="auto"/>
        <w:bottom w:val="none" w:sz="0" w:space="0" w:color="auto"/>
        <w:right w:val="none" w:sz="0" w:space="0" w:color="auto"/>
      </w:divBdr>
    </w:div>
    <w:div w:id="1228413909">
      <w:bodyDiv w:val="1"/>
      <w:marLeft w:val="0"/>
      <w:marRight w:val="0"/>
      <w:marTop w:val="0"/>
      <w:marBottom w:val="0"/>
      <w:divBdr>
        <w:top w:val="none" w:sz="0" w:space="0" w:color="auto"/>
        <w:left w:val="none" w:sz="0" w:space="0" w:color="auto"/>
        <w:bottom w:val="none" w:sz="0" w:space="0" w:color="auto"/>
        <w:right w:val="none" w:sz="0" w:space="0" w:color="auto"/>
      </w:divBdr>
    </w:div>
    <w:div w:id="1269433915">
      <w:bodyDiv w:val="1"/>
      <w:marLeft w:val="0"/>
      <w:marRight w:val="0"/>
      <w:marTop w:val="0"/>
      <w:marBottom w:val="0"/>
      <w:divBdr>
        <w:top w:val="none" w:sz="0" w:space="0" w:color="auto"/>
        <w:left w:val="none" w:sz="0" w:space="0" w:color="auto"/>
        <w:bottom w:val="none" w:sz="0" w:space="0" w:color="auto"/>
        <w:right w:val="none" w:sz="0" w:space="0" w:color="auto"/>
      </w:divBdr>
    </w:div>
    <w:div w:id="1331134166">
      <w:bodyDiv w:val="1"/>
      <w:marLeft w:val="0"/>
      <w:marRight w:val="0"/>
      <w:marTop w:val="0"/>
      <w:marBottom w:val="0"/>
      <w:divBdr>
        <w:top w:val="none" w:sz="0" w:space="0" w:color="auto"/>
        <w:left w:val="none" w:sz="0" w:space="0" w:color="auto"/>
        <w:bottom w:val="none" w:sz="0" w:space="0" w:color="auto"/>
        <w:right w:val="none" w:sz="0" w:space="0" w:color="auto"/>
      </w:divBdr>
    </w:div>
    <w:div w:id="1350178152">
      <w:bodyDiv w:val="1"/>
      <w:marLeft w:val="0"/>
      <w:marRight w:val="0"/>
      <w:marTop w:val="0"/>
      <w:marBottom w:val="0"/>
      <w:divBdr>
        <w:top w:val="none" w:sz="0" w:space="0" w:color="auto"/>
        <w:left w:val="none" w:sz="0" w:space="0" w:color="auto"/>
        <w:bottom w:val="none" w:sz="0" w:space="0" w:color="auto"/>
        <w:right w:val="none" w:sz="0" w:space="0" w:color="auto"/>
      </w:divBdr>
    </w:div>
    <w:div w:id="1381829712">
      <w:bodyDiv w:val="1"/>
      <w:marLeft w:val="0"/>
      <w:marRight w:val="0"/>
      <w:marTop w:val="0"/>
      <w:marBottom w:val="0"/>
      <w:divBdr>
        <w:top w:val="none" w:sz="0" w:space="0" w:color="auto"/>
        <w:left w:val="none" w:sz="0" w:space="0" w:color="auto"/>
        <w:bottom w:val="none" w:sz="0" w:space="0" w:color="auto"/>
        <w:right w:val="none" w:sz="0" w:space="0" w:color="auto"/>
      </w:divBdr>
    </w:div>
    <w:div w:id="1404373907">
      <w:bodyDiv w:val="1"/>
      <w:marLeft w:val="0"/>
      <w:marRight w:val="0"/>
      <w:marTop w:val="0"/>
      <w:marBottom w:val="0"/>
      <w:divBdr>
        <w:top w:val="none" w:sz="0" w:space="0" w:color="auto"/>
        <w:left w:val="none" w:sz="0" w:space="0" w:color="auto"/>
        <w:bottom w:val="none" w:sz="0" w:space="0" w:color="auto"/>
        <w:right w:val="none" w:sz="0" w:space="0" w:color="auto"/>
      </w:divBdr>
    </w:div>
    <w:div w:id="1435393846">
      <w:bodyDiv w:val="1"/>
      <w:marLeft w:val="0"/>
      <w:marRight w:val="0"/>
      <w:marTop w:val="0"/>
      <w:marBottom w:val="0"/>
      <w:divBdr>
        <w:top w:val="none" w:sz="0" w:space="0" w:color="auto"/>
        <w:left w:val="none" w:sz="0" w:space="0" w:color="auto"/>
        <w:bottom w:val="none" w:sz="0" w:space="0" w:color="auto"/>
        <w:right w:val="none" w:sz="0" w:space="0" w:color="auto"/>
      </w:divBdr>
    </w:div>
    <w:div w:id="1513954424">
      <w:bodyDiv w:val="1"/>
      <w:marLeft w:val="0"/>
      <w:marRight w:val="0"/>
      <w:marTop w:val="0"/>
      <w:marBottom w:val="0"/>
      <w:divBdr>
        <w:top w:val="none" w:sz="0" w:space="0" w:color="auto"/>
        <w:left w:val="none" w:sz="0" w:space="0" w:color="auto"/>
        <w:bottom w:val="none" w:sz="0" w:space="0" w:color="auto"/>
        <w:right w:val="none" w:sz="0" w:space="0" w:color="auto"/>
      </w:divBdr>
    </w:div>
    <w:div w:id="1538196232">
      <w:bodyDiv w:val="1"/>
      <w:marLeft w:val="0"/>
      <w:marRight w:val="0"/>
      <w:marTop w:val="0"/>
      <w:marBottom w:val="0"/>
      <w:divBdr>
        <w:top w:val="none" w:sz="0" w:space="0" w:color="auto"/>
        <w:left w:val="none" w:sz="0" w:space="0" w:color="auto"/>
        <w:bottom w:val="none" w:sz="0" w:space="0" w:color="auto"/>
        <w:right w:val="none" w:sz="0" w:space="0" w:color="auto"/>
      </w:divBdr>
    </w:div>
    <w:div w:id="1558709636">
      <w:bodyDiv w:val="1"/>
      <w:marLeft w:val="0"/>
      <w:marRight w:val="0"/>
      <w:marTop w:val="0"/>
      <w:marBottom w:val="0"/>
      <w:divBdr>
        <w:top w:val="none" w:sz="0" w:space="0" w:color="auto"/>
        <w:left w:val="none" w:sz="0" w:space="0" w:color="auto"/>
        <w:bottom w:val="none" w:sz="0" w:space="0" w:color="auto"/>
        <w:right w:val="none" w:sz="0" w:space="0" w:color="auto"/>
      </w:divBdr>
    </w:div>
    <w:div w:id="1723602229">
      <w:bodyDiv w:val="1"/>
      <w:marLeft w:val="0"/>
      <w:marRight w:val="0"/>
      <w:marTop w:val="0"/>
      <w:marBottom w:val="0"/>
      <w:divBdr>
        <w:top w:val="none" w:sz="0" w:space="0" w:color="auto"/>
        <w:left w:val="none" w:sz="0" w:space="0" w:color="auto"/>
        <w:bottom w:val="none" w:sz="0" w:space="0" w:color="auto"/>
        <w:right w:val="none" w:sz="0" w:space="0" w:color="auto"/>
      </w:divBdr>
    </w:div>
    <w:div w:id="1731466181">
      <w:bodyDiv w:val="1"/>
      <w:marLeft w:val="0"/>
      <w:marRight w:val="0"/>
      <w:marTop w:val="0"/>
      <w:marBottom w:val="0"/>
      <w:divBdr>
        <w:top w:val="none" w:sz="0" w:space="0" w:color="auto"/>
        <w:left w:val="none" w:sz="0" w:space="0" w:color="auto"/>
        <w:bottom w:val="none" w:sz="0" w:space="0" w:color="auto"/>
        <w:right w:val="none" w:sz="0" w:space="0" w:color="auto"/>
      </w:divBdr>
    </w:div>
    <w:div w:id="1757508171">
      <w:bodyDiv w:val="1"/>
      <w:marLeft w:val="0"/>
      <w:marRight w:val="0"/>
      <w:marTop w:val="0"/>
      <w:marBottom w:val="0"/>
      <w:divBdr>
        <w:top w:val="none" w:sz="0" w:space="0" w:color="auto"/>
        <w:left w:val="none" w:sz="0" w:space="0" w:color="auto"/>
        <w:bottom w:val="none" w:sz="0" w:space="0" w:color="auto"/>
        <w:right w:val="none" w:sz="0" w:space="0" w:color="auto"/>
      </w:divBdr>
    </w:div>
    <w:div w:id="1787239230">
      <w:bodyDiv w:val="1"/>
      <w:marLeft w:val="0"/>
      <w:marRight w:val="0"/>
      <w:marTop w:val="0"/>
      <w:marBottom w:val="0"/>
      <w:divBdr>
        <w:top w:val="none" w:sz="0" w:space="0" w:color="auto"/>
        <w:left w:val="none" w:sz="0" w:space="0" w:color="auto"/>
        <w:bottom w:val="none" w:sz="0" w:space="0" w:color="auto"/>
        <w:right w:val="none" w:sz="0" w:space="0" w:color="auto"/>
      </w:divBdr>
    </w:div>
    <w:div w:id="1816097976">
      <w:bodyDiv w:val="1"/>
      <w:marLeft w:val="0"/>
      <w:marRight w:val="0"/>
      <w:marTop w:val="0"/>
      <w:marBottom w:val="0"/>
      <w:divBdr>
        <w:top w:val="none" w:sz="0" w:space="0" w:color="auto"/>
        <w:left w:val="none" w:sz="0" w:space="0" w:color="auto"/>
        <w:bottom w:val="none" w:sz="0" w:space="0" w:color="auto"/>
        <w:right w:val="none" w:sz="0" w:space="0" w:color="auto"/>
      </w:divBdr>
    </w:div>
    <w:div w:id="1856919481">
      <w:bodyDiv w:val="1"/>
      <w:marLeft w:val="0"/>
      <w:marRight w:val="0"/>
      <w:marTop w:val="0"/>
      <w:marBottom w:val="0"/>
      <w:divBdr>
        <w:top w:val="none" w:sz="0" w:space="0" w:color="auto"/>
        <w:left w:val="none" w:sz="0" w:space="0" w:color="auto"/>
        <w:bottom w:val="none" w:sz="0" w:space="0" w:color="auto"/>
        <w:right w:val="none" w:sz="0" w:space="0" w:color="auto"/>
      </w:divBdr>
    </w:div>
    <w:div w:id="1869026965">
      <w:bodyDiv w:val="1"/>
      <w:marLeft w:val="0"/>
      <w:marRight w:val="0"/>
      <w:marTop w:val="0"/>
      <w:marBottom w:val="0"/>
      <w:divBdr>
        <w:top w:val="none" w:sz="0" w:space="0" w:color="auto"/>
        <w:left w:val="none" w:sz="0" w:space="0" w:color="auto"/>
        <w:bottom w:val="none" w:sz="0" w:space="0" w:color="auto"/>
        <w:right w:val="none" w:sz="0" w:space="0" w:color="auto"/>
      </w:divBdr>
    </w:div>
    <w:div w:id="1876380912">
      <w:bodyDiv w:val="1"/>
      <w:marLeft w:val="0"/>
      <w:marRight w:val="0"/>
      <w:marTop w:val="0"/>
      <w:marBottom w:val="0"/>
      <w:divBdr>
        <w:top w:val="none" w:sz="0" w:space="0" w:color="auto"/>
        <w:left w:val="none" w:sz="0" w:space="0" w:color="auto"/>
        <w:bottom w:val="none" w:sz="0" w:space="0" w:color="auto"/>
        <w:right w:val="none" w:sz="0" w:space="0" w:color="auto"/>
      </w:divBdr>
    </w:div>
    <w:div w:id="1900091793">
      <w:bodyDiv w:val="1"/>
      <w:marLeft w:val="0"/>
      <w:marRight w:val="0"/>
      <w:marTop w:val="0"/>
      <w:marBottom w:val="0"/>
      <w:divBdr>
        <w:top w:val="none" w:sz="0" w:space="0" w:color="auto"/>
        <w:left w:val="none" w:sz="0" w:space="0" w:color="auto"/>
        <w:bottom w:val="none" w:sz="0" w:space="0" w:color="auto"/>
        <w:right w:val="none" w:sz="0" w:space="0" w:color="auto"/>
      </w:divBdr>
    </w:div>
    <w:div w:id="1949851340">
      <w:bodyDiv w:val="1"/>
      <w:marLeft w:val="0"/>
      <w:marRight w:val="0"/>
      <w:marTop w:val="0"/>
      <w:marBottom w:val="0"/>
      <w:divBdr>
        <w:top w:val="none" w:sz="0" w:space="0" w:color="auto"/>
        <w:left w:val="none" w:sz="0" w:space="0" w:color="auto"/>
        <w:bottom w:val="none" w:sz="0" w:space="0" w:color="auto"/>
        <w:right w:val="none" w:sz="0" w:space="0" w:color="auto"/>
      </w:divBdr>
    </w:div>
    <w:div w:id="2035227629">
      <w:bodyDiv w:val="1"/>
      <w:marLeft w:val="0"/>
      <w:marRight w:val="0"/>
      <w:marTop w:val="0"/>
      <w:marBottom w:val="0"/>
      <w:divBdr>
        <w:top w:val="none" w:sz="0" w:space="0" w:color="auto"/>
        <w:left w:val="none" w:sz="0" w:space="0" w:color="auto"/>
        <w:bottom w:val="none" w:sz="0" w:space="0" w:color="auto"/>
        <w:right w:val="none" w:sz="0" w:space="0" w:color="auto"/>
      </w:divBdr>
    </w:div>
    <w:div w:id="213844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fontTable" Target="fontTable.xml" Id="rId26" /><Relationship Type="http://schemas.openxmlformats.org/officeDocument/2006/relationships/numbering" Target="numbering.xml" Id="rId3" /><Relationship Type="http://schemas.openxmlformats.org/officeDocument/2006/relationships/image" Target="media/image11.png" Id="rId21" /><Relationship Type="http://schemas.openxmlformats.org/officeDocument/2006/relationships/footnotes" Target="footnotes.xml" Id="rId7"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footer" Target="footer1.xml" Id="rId25" /><Relationship Type="http://schemas.openxmlformats.org/officeDocument/2006/relationships/image" Target="media/image7.png" Id="rId16" /><Relationship Type="http://schemas.openxmlformats.org/officeDocument/2006/relationships/image" Target="media/image10.png"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2.png" Id="rId11" /><Relationship Type="http://schemas.openxmlformats.org/officeDocument/2006/relationships/hyperlink" Target="mailto:scottishprocurement@gov.scot" TargetMode="External" Id="rId24" /><Relationship Type="http://schemas.openxmlformats.org/officeDocument/2006/relationships/settings" Target="settings.xml" Id="rId5" /><Relationship Type="http://schemas.openxmlformats.org/officeDocument/2006/relationships/image" Target="media/image6.png" Id="rId15" /><Relationship Type="http://schemas.openxmlformats.org/officeDocument/2006/relationships/image" Target="media/image13.png" Id="rId23" /><Relationship Type="http://schemas.openxmlformats.org/officeDocument/2006/relationships/image" Target="media/image1.png" Id="rId10" /><Relationship Type="http://schemas.openxmlformats.org/officeDocument/2006/relationships/hyperlink" Target="mailto:scottishprocurement@gov.scot" TargetMode="External" Id="rId19" /><Relationship Type="http://schemas.openxmlformats.org/officeDocument/2006/relationships/styles" Target="styles.xml" Id="rId4" /><Relationship Type="http://schemas.openxmlformats.org/officeDocument/2006/relationships/hyperlink" Target="https://sustainableprocurementtools.scot/" TargetMode="External" Id="rId9" /><Relationship Type="http://schemas.openxmlformats.org/officeDocument/2006/relationships/image" Target="media/image5.png" Id="rId14" /><Relationship Type="http://schemas.openxmlformats.org/officeDocument/2006/relationships/image" Target="media/image12.png" Id="rId22" /><Relationship Type="http://schemas.openxmlformats.org/officeDocument/2006/relationships/theme" Target="theme/theme1.xml" Id="rId27" /><Relationship Type="http://schemas.openxmlformats.org/officeDocument/2006/relationships/customXml" Target="/customXML/item3.xml" Id="R3de314260657499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A30034333</value>
    </field>
    <field name="Objective-Title">
      <value order="0">User guide - Register and login</value>
    </field>
    <field name="Objective-Description">
      <value order="0"/>
    </field>
    <field name="Objective-CreationStamp">
      <value order="0">2020-09-16T11:06:19Z</value>
    </field>
    <field name="Objective-IsApproved">
      <value order="0">false</value>
    </field>
    <field name="Objective-IsPublished">
      <value order="0">false</value>
    </field>
    <field name="Objective-DatePublished">
      <value order="0"/>
    </field>
    <field name="Objective-ModificationStamp">
      <value order="0">2026-03-17T16:31:51Z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vA84672347</value>
    </field>
    <field name="Objective-Version">
      <value order="0">4.3</value>
    </field>
    <field name="Objective-VersionNumber">
      <value order="0">8</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E13A1-981E-4DED-ABBD-101F1A13B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4</Pages>
  <Words>146</Words>
  <Characters>786</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 LA (Lorraine)</dc:creator>
  <cp:keywords/>
  <dc:description/>
  <cp:lastModifiedBy>Alex Forrest</cp:lastModifiedBy>
  <cp:revision>33</cp:revision>
  <dcterms:created xsi:type="dcterms:W3CDTF">2020-09-16T09:35:00Z</dcterms:created>
  <dcterms:modified xsi:type="dcterms:W3CDTF">2026-03-17T16:31:00Z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A30034333</vt:lpwstr>
  </property>
  <property fmtid="{D5CDD505-2E9C-101B-9397-08002B2CF9AE}" pid="4" name="Objective-Title">
    <vt:lpwstr>User guide - Register and login</vt:lpwstr>
  </property>
  <property fmtid="{D5CDD505-2E9C-101B-9397-08002B2CF9AE}" pid="5" name="Objective-Description">
    <vt:lpwstr/>
  </property>
  <property fmtid="{D5CDD505-2E9C-101B-9397-08002B2CF9AE}" pid="6" name="Objective-CreationStamp">
    <vt:filetime>2020-09-16T11:06:19Z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2026-03-17T16:31:51Z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Id">
    <vt:lpwstr>vA84672347</vt:lpwstr>
  </property>
  <property fmtid="{D5CDD505-2E9C-101B-9397-08002B2CF9AE}" pid="16" name="Objective-Version">
    <vt:lpwstr>4.3</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